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5DC8" w:rsidRDefault="00945DC8" w:rsidP="00945DC8">
      <w:bookmarkStart w:id="0" w:name="block-17034321"/>
    </w:p>
    <w:p w:rsidR="00945DC8" w:rsidRDefault="00945DC8" w:rsidP="00945DC8">
      <w:pPr>
        <w:spacing w:line="408" w:lineRule="auto"/>
        <w:ind w:left="120"/>
        <w:jc w:val="center"/>
        <w:rPr>
          <w:rFonts w:ascii="Times New Roman" w:eastAsia="Calibri" w:hAnsi="Times New Roman" w:cs="Times New Roman"/>
          <w:lang w:val="ru-RU"/>
        </w:rPr>
      </w:pPr>
      <w:r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945DC8" w:rsidRDefault="00945DC8" w:rsidP="00945DC8">
      <w:pPr>
        <w:spacing w:line="408" w:lineRule="auto"/>
        <w:ind w:left="120"/>
        <w:jc w:val="center"/>
        <w:rPr>
          <w:rFonts w:ascii="Times New Roman" w:eastAsia="Calibri" w:hAnsi="Times New Roman" w:cs="Times New Roman"/>
          <w:lang w:val="ru-RU"/>
        </w:rPr>
      </w:pPr>
      <w:r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 xml:space="preserve">‌‌‌ </w:t>
      </w:r>
    </w:p>
    <w:p w:rsidR="00945DC8" w:rsidRDefault="00945DC8" w:rsidP="00945DC8">
      <w:pPr>
        <w:spacing w:line="408" w:lineRule="auto"/>
        <w:ind w:left="120"/>
        <w:jc w:val="center"/>
        <w:rPr>
          <w:rFonts w:ascii="Times New Roman" w:eastAsia="Calibri" w:hAnsi="Times New Roman" w:cs="Times New Roman"/>
          <w:lang w:val="ru-RU"/>
        </w:rPr>
      </w:pPr>
      <w:r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‌‌</w:t>
      </w:r>
      <w:r>
        <w:rPr>
          <w:rFonts w:ascii="Times New Roman" w:eastAsia="Calibri" w:hAnsi="Times New Roman" w:cs="Times New Roman"/>
          <w:color w:val="000000"/>
          <w:sz w:val="28"/>
          <w:lang w:val="ru-RU"/>
        </w:rPr>
        <w:t>​</w:t>
      </w:r>
    </w:p>
    <w:p w:rsidR="00945DC8" w:rsidRDefault="00945DC8" w:rsidP="00945DC8">
      <w:pPr>
        <w:spacing w:line="408" w:lineRule="auto"/>
        <w:ind w:left="120"/>
        <w:jc w:val="center"/>
        <w:rPr>
          <w:rFonts w:ascii="Times New Roman" w:eastAsia="Calibri" w:hAnsi="Times New Roman" w:cs="Times New Roman"/>
          <w:color w:val="FF0000"/>
          <w:sz w:val="32"/>
          <w:lang w:val="ru-RU"/>
        </w:rPr>
      </w:pPr>
      <w:r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МОУ Деяновская ОШ</w:t>
      </w:r>
      <w:r>
        <w:rPr>
          <w:rFonts w:ascii="Times New Roman" w:eastAsia="Calibri" w:hAnsi="Times New Roman" w:cs="Times New Roman"/>
          <w:color w:val="FF0000"/>
          <w:sz w:val="32"/>
          <w:lang w:val="ru-RU"/>
        </w:rPr>
        <w:t xml:space="preserve">           </w:t>
      </w:r>
    </w:p>
    <w:p w:rsidR="00945DC8" w:rsidRDefault="00945DC8" w:rsidP="00945DC8">
      <w:pPr>
        <w:spacing w:line="408" w:lineRule="auto"/>
        <w:ind w:left="120"/>
        <w:jc w:val="center"/>
        <w:rPr>
          <w:rFonts w:ascii="Times New Roman" w:eastAsia="Calibri" w:hAnsi="Times New Roman" w:cs="Times New Roman"/>
          <w:color w:val="FF0000"/>
          <w:sz w:val="32"/>
          <w:lang w:val="ru-RU"/>
        </w:rPr>
      </w:pPr>
    </w:p>
    <w:p w:rsidR="00945DC8" w:rsidRDefault="00945DC8" w:rsidP="00945DC8">
      <w:pPr>
        <w:spacing w:line="408" w:lineRule="auto"/>
        <w:ind w:left="120"/>
        <w:jc w:val="center"/>
        <w:rPr>
          <w:rFonts w:ascii="Times New Roman" w:eastAsia="Calibri" w:hAnsi="Times New Roman" w:cs="Times New Roman"/>
          <w:lang w:val="ru-RU"/>
        </w:rPr>
      </w:pPr>
    </w:p>
    <w:p w:rsidR="00945DC8" w:rsidRDefault="00945DC8" w:rsidP="00945DC8">
      <w:pPr>
        <w:ind w:left="120"/>
        <w:jc w:val="right"/>
        <w:rPr>
          <w:rFonts w:ascii="Times New Roman" w:eastAsia="Calibri" w:hAnsi="Times New Roman" w:cs="Times New Roman"/>
          <w:sz w:val="24"/>
          <w:lang w:val="ru-RU"/>
        </w:rPr>
      </w:pPr>
      <w:r>
        <w:rPr>
          <w:rFonts w:ascii="Times New Roman" w:eastAsia="Calibri" w:hAnsi="Times New Roman" w:cs="Times New Roman"/>
          <w:sz w:val="24"/>
          <w:lang w:val="ru-RU"/>
        </w:rPr>
        <w:t>Приложение к ООП ООО,</w:t>
      </w:r>
    </w:p>
    <w:p w:rsidR="00945DC8" w:rsidRDefault="00945DC8" w:rsidP="00945DC8">
      <w:pPr>
        <w:ind w:left="120"/>
        <w:jc w:val="right"/>
        <w:rPr>
          <w:rFonts w:ascii="Times New Roman" w:eastAsia="Calibri" w:hAnsi="Times New Roman" w:cs="Times New Roman"/>
          <w:sz w:val="24"/>
          <w:lang w:val="ru-RU"/>
        </w:rPr>
      </w:pPr>
      <w:r>
        <w:rPr>
          <w:rFonts w:ascii="Times New Roman" w:eastAsia="Calibri" w:hAnsi="Times New Roman" w:cs="Times New Roman"/>
          <w:sz w:val="24"/>
          <w:lang w:val="ru-RU"/>
        </w:rPr>
        <w:t>утвержденной приказом</w:t>
      </w:r>
    </w:p>
    <w:p w:rsidR="00945DC8" w:rsidRDefault="00945DC8" w:rsidP="00945DC8">
      <w:pPr>
        <w:ind w:left="120"/>
        <w:jc w:val="right"/>
        <w:rPr>
          <w:rFonts w:ascii="Times New Roman" w:eastAsia="Calibri" w:hAnsi="Times New Roman" w:cs="Times New Roman"/>
          <w:sz w:val="24"/>
          <w:lang w:val="ru-RU"/>
        </w:rPr>
      </w:pPr>
      <w:r>
        <w:rPr>
          <w:rFonts w:ascii="Times New Roman" w:eastAsia="Calibri" w:hAnsi="Times New Roman" w:cs="Times New Roman"/>
          <w:sz w:val="24"/>
          <w:lang w:val="ru-RU"/>
        </w:rPr>
        <w:t>МОУ Деяновская ОШ</w:t>
      </w:r>
    </w:p>
    <w:p w:rsidR="00945DC8" w:rsidRDefault="00945DC8" w:rsidP="00945DC8">
      <w:pPr>
        <w:ind w:left="120"/>
        <w:jc w:val="right"/>
        <w:rPr>
          <w:rFonts w:ascii="Times New Roman" w:eastAsia="Calibri" w:hAnsi="Times New Roman" w:cs="Times New Roman"/>
          <w:sz w:val="24"/>
          <w:lang w:val="ru-RU"/>
        </w:rPr>
      </w:pPr>
      <w:r>
        <w:rPr>
          <w:rFonts w:ascii="Times New Roman" w:eastAsia="Calibri" w:hAnsi="Times New Roman" w:cs="Times New Roman"/>
          <w:sz w:val="24"/>
          <w:lang w:val="ru-RU"/>
        </w:rPr>
        <w:t>от 31.08.202</w:t>
      </w:r>
      <w:r w:rsidR="00D62586">
        <w:rPr>
          <w:rFonts w:ascii="Times New Roman" w:eastAsia="Calibri" w:hAnsi="Times New Roman" w:cs="Times New Roman"/>
          <w:sz w:val="24"/>
          <w:lang w:val="ru-RU"/>
        </w:rPr>
        <w:t>4</w:t>
      </w:r>
      <w:r>
        <w:rPr>
          <w:rFonts w:ascii="Times New Roman" w:eastAsia="Calibri" w:hAnsi="Times New Roman" w:cs="Times New Roman"/>
          <w:sz w:val="24"/>
          <w:lang w:val="ru-RU"/>
        </w:rPr>
        <w:t xml:space="preserve"> № </w:t>
      </w:r>
      <w:r w:rsidR="00D62586">
        <w:rPr>
          <w:rFonts w:ascii="Times New Roman" w:eastAsia="Calibri" w:hAnsi="Times New Roman" w:cs="Times New Roman"/>
          <w:sz w:val="24"/>
          <w:lang w:val="ru-RU"/>
        </w:rPr>
        <w:t>75</w:t>
      </w:r>
      <w:r>
        <w:rPr>
          <w:rFonts w:ascii="Times New Roman" w:eastAsia="Calibri" w:hAnsi="Times New Roman" w:cs="Times New Roman"/>
          <w:sz w:val="24"/>
          <w:lang w:val="ru-RU"/>
        </w:rPr>
        <w:t xml:space="preserve"> о.д.</w:t>
      </w:r>
    </w:p>
    <w:p w:rsidR="00945DC8" w:rsidRDefault="00945DC8" w:rsidP="00945DC8">
      <w:pPr>
        <w:ind w:left="120"/>
        <w:rPr>
          <w:rFonts w:ascii="Times New Roman" w:eastAsia="Calibri" w:hAnsi="Times New Roman" w:cs="Times New Roman"/>
          <w:lang w:val="ru-RU"/>
        </w:rPr>
      </w:pPr>
    </w:p>
    <w:p w:rsidR="00945DC8" w:rsidRDefault="00945DC8" w:rsidP="00945DC8">
      <w:pPr>
        <w:ind w:left="120"/>
        <w:rPr>
          <w:rFonts w:ascii="Times New Roman" w:eastAsia="Calibri" w:hAnsi="Times New Roman" w:cs="Times New Roman"/>
          <w:lang w:val="ru-RU"/>
        </w:rPr>
      </w:pPr>
    </w:p>
    <w:p w:rsidR="00945DC8" w:rsidRDefault="00945DC8" w:rsidP="00945DC8">
      <w:pPr>
        <w:ind w:left="120"/>
        <w:rPr>
          <w:rFonts w:ascii="Times New Roman" w:eastAsia="Calibri" w:hAnsi="Times New Roman" w:cs="Times New Roman"/>
          <w:lang w:val="ru-RU"/>
        </w:rPr>
      </w:pPr>
    </w:p>
    <w:p w:rsidR="00945DC8" w:rsidRDefault="00945DC8" w:rsidP="00945DC8">
      <w:pPr>
        <w:spacing w:line="408" w:lineRule="auto"/>
        <w:ind w:left="120"/>
        <w:jc w:val="center"/>
        <w:rPr>
          <w:rFonts w:ascii="Times New Roman" w:eastAsia="Calibri" w:hAnsi="Times New Roman" w:cs="Times New Roman"/>
          <w:lang w:val="ru-RU"/>
        </w:rPr>
      </w:pPr>
      <w:r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РАБОЧАЯ ПРОГРАММА</w:t>
      </w:r>
    </w:p>
    <w:p w:rsidR="00945DC8" w:rsidRDefault="00945DC8" w:rsidP="00945DC8">
      <w:pPr>
        <w:spacing w:line="408" w:lineRule="auto"/>
        <w:ind w:left="120"/>
        <w:jc w:val="center"/>
        <w:rPr>
          <w:rFonts w:ascii="Times New Roman" w:eastAsia="Calibri" w:hAnsi="Times New Roman" w:cs="Times New Roman"/>
          <w:lang w:val="ru-RU"/>
        </w:rPr>
      </w:pPr>
      <w:r>
        <w:rPr>
          <w:rFonts w:ascii="Times New Roman" w:eastAsia="Calibri" w:hAnsi="Times New Roman" w:cs="Times New Roman"/>
          <w:color w:val="000000"/>
          <w:sz w:val="28"/>
          <w:lang w:val="ru-RU"/>
        </w:rPr>
        <w:t>(</w:t>
      </w:r>
      <w:r>
        <w:rPr>
          <w:rFonts w:ascii="Times New Roman" w:eastAsia="Calibri" w:hAnsi="Times New Roman" w:cs="Times New Roman"/>
          <w:color w:val="000000"/>
          <w:sz w:val="28"/>
        </w:rPr>
        <w:t>ID</w:t>
      </w:r>
      <w:r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 2291115)</w:t>
      </w:r>
    </w:p>
    <w:p w:rsidR="00945DC8" w:rsidRDefault="00945DC8" w:rsidP="00945DC8">
      <w:pPr>
        <w:ind w:left="120"/>
        <w:jc w:val="center"/>
        <w:rPr>
          <w:rFonts w:ascii="Times New Roman" w:eastAsia="Calibri" w:hAnsi="Times New Roman" w:cs="Times New Roman"/>
          <w:lang w:val="ru-RU"/>
        </w:rPr>
      </w:pPr>
    </w:p>
    <w:p w:rsidR="00945DC8" w:rsidRDefault="00945DC8" w:rsidP="00945DC8">
      <w:pPr>
        <w:spacing w:line="408" w:lineRule="auto"/>
        <w:ind w:left="120"/>
        <w:jc w:val="center"/>
        <w:rPr>
          <w:rFonts w:ascii="Times New Roman" w:eastAsia="Calibri" w:hAnsi="Times New Roman" w:cs="Times New Roman"/>
          <w:lang w:val="ru-RU"/>
        </w:rPr>
      </w:pPr>
      <w:r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учебного предмета «Информатика. Базовый уровень»</w:t>
      </w:r>
    </w:p>
    <w:p w:rsidR="00945DC8" w:rsidRDefault="00945DC8" w:rsidP="00945DC8">
      <w:pPr>
        <w:spacing w:line="408" w:lineRule="auto"/>
        <w:ind w:left="120"/>
        <w:jc w:val="center"/>
        <w:rPr>
          <w:rFonts w:ascii="Times New Roman" w:eastAsia="Calibri" w:hAnsi="Times New Roman" w:cs="Times New Roman"/>
          <w:lang w:val="ru-RU"/>
        </w:rPr>
      </w:pPr>
      <w:r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для обучающихся 7-9 классов </w:t>
      </w:r>
    </w:p>
    <w:p w:rsidR="00945DC8" w:rsidRDefault="00945DC8" w:rsidP="00945DC8">
      <w:pPr>
        <w:ind w:left="120"/>
        <w:jc w:val="center"/>
        <w:rPr>
          <w:rFonts w:ascii="Times New Roman" w:eastAsia="Calibri" w:hAnsi="Times New Roman" w:cs="Times New Roman"/>
          <w:lang w:val="ru-RU"/>
        </w:rPr>
      </w:pPr>
    </w:p>
    <w:p w:rsidR="00945DC8" w:rsidRDefault="00945DC8" w:rsidP="00945DC8">
      <w:pPr>
        <w:ind w:left="120"/>
        <w:jc w:val="center"/>
        <w:rPr>
          <w:rFonts w:ascii="Times New Roman" w:eastAsia="Calibri" w:hAnsi="Times New Roman" w:cs="Times New Roman"/>
          <w:lang w:val="ru-RU"/>
        </w:rPr>
      </w:pPr>
    </w:p>
    <w:p w:rsidR="00945DC8" w:rsidRDefault="00945DC8" w:rsidP="00945DC8">
      <w:pPr>
        <w:ind w:left="120"/>
        <w:jc w:val="center"/>
        <w:rPr>
          <w:rFonts w:ascii="Times New Roman" w:eastAsia="Calibri" w:hAnsi="Times New Roman" w:cs="Times New Roman"/>
          <w:lang w:val="ru-RU"/>
        </w:rPr>
      </w:pPr>
    </w:p>
    <w:p w:rsidR="00945DC8" w:rsidRDefault="00945DC8" w:rsidP="00945DC8">
      <w:pPr>
        <w:rPr>
          <w:rFonts w:ascii="Times New Roman" w:eastAsia="Calibri" w:hAnsi="Times New Roman" w:cs="Times New Roman"/>
          <w:lang w:val="ru-RU"/>
        </w:rPr>
      </w:pPr>
    </w:p>
    <w:p w:rsidR="00945DC8" w:rsidRDefault="00945DC8" w:rsidP="00D62586">
      <w:pPr>
        <w:ind w:left="120"/>
        <w:jc w:val="center"/>
        <w:rPr>
          <w:rFonts w:ascii="Times New Roman" w:eastAsia="Calibri" w:hAnsi="Times New Roman" w:cs="Times New Roman"/>
          <w:lang w:val="ru-RU"/>
        </w:rPr>
        <w:sectPr w:rsidR="00945DC8">
          <w:pgSz w:w="11906" w:h="16383"/>
          <w:pgMar w:top="1134" w:right="850" w:bottom="1134" w:left="1701" w:header="720" w:footer="720" w:gutter="0"/>
          <w:cols w:space="720"/>
        </w:sectPr>
      </w:pPr>
      <w:bookmarkStart w:id="1" w:name="758c7860-019e-4f63-872b-044256b5f058"/>
      <w:r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с. Деяново</w:t>
      </w:r>
      <w:bookmarkEnd w:id="1"/>
      <w:r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 xml:space="preserve">‌ </w:t>
      </w:r>
      <w:bookmarkStart w:id="2" w:name="7bcf231d-60ce-4601-b24b-153af6cd5e58"/>
      <w:r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202</w:t>
      </w:r>
      <w:bookmarkStart w:id="3" w:name="block-10029424"/>
      <w:bookmarkEnd w:id="2"/>
      <w:bookmarkEnd w:id="3"/>
      <w:r w:rsidR="00D62586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4</w:t>
      </w:r>
      <w:bookmarkStart w:id="4" w:name="_GoBack"/>
      <w:bookmarkEnd w:id="4"/>
    </w:p>
    <w:p w:rsidR="00DF68BF" w:rsidRPr="002F7BDA" w:rsidRDefault="00DF68BF">
      <w:pPr>
        <w:spacing w:after="0"/>
        <w:ind w:left="120"/>
        <w:jc w:val="center"/>
        <w:rPr>
          <w:lang w:val="ru-RU"/>
        </w:rPr>
      </w:pPr>
    </w:p>
    <w:p w:rsidR="00DF68BF" w:rsidRPr="002F7BDA" w:rsidRDefault="00840CA5">
      <w:pPr>
        <w:spacing w:after="0"/>
        <w:ind w:left="120"/>
        <w:jc w:val="center"/>
        <w:rPr>
          <w:lang w:val="ru-RU"/>
        </w:rPr>
      </w:pPr>
      <w:r w:rsidRPr="002F7BDA">
        <w:rPr>
          <w:rFonts w:ascii="Times New Roman" w:hAnsi="Times New Roman"/>
          <w:color w:val="000000"/>
          <w:sz w:val="28"/>
          <w:lang w:val="ru-RU"/>
        </w:rPr>
        <w:t>​</w:t>
      </w:r>
      <w:r w:rsidRPr="002F7BDA">
        <w:rPr>
          <w:rFonts w:ascii="Times New Roman" w:hAnsi="Times New Roman"/>
          <w:b/>
          <w:color w:val="000000"/>
          <w:sz w:val="28"/>
          <w:lang w:val="ru-RU"/>
        </w:rPr>
        <w:t>‌ ‌</w:t>
      </w:r>
      <w:r w:rsidRPr="002F7BDA">
        <w:rPr>
          <w:rFonts w:ascii="Times New Roman" w:hAnsi="Times New Roman"/>
          <w:color w:val="000000"/>
          <w:sz w:val="28"/>
          <w:lang w:val="ru-RU"/>
        </w:rPr>
        <w:t>​</w:t>
      </w:r>
    </w:p>
    <w:p w:rsidR="00DF68BF" w:rsidRPr="002F7BDA" w:rsidRDefault="00DF68BF">
      <w:pPr>
        <w:spacing w:after="0"/>
        <w:ind w:left="120"/>
        <w:rPr>
          <w:lang w:val="ru-RU"/>
        </w:rPr>
      </w:pPr>
    </w:p>
    <w:p w:rsidR="00DF68BF" w:rsidRPr="002F7BDA" w:rsidRDefault="00DF68BF">
      <w:pPr>
        <w:rPr>
          <w:lang w:val="ru-RU"/>
        </w:rPr>
        <w:sectPr w:rsidR="00DF68BF" w:rsidRPr="002F7BDA">
          <w:pgSz w:w="11906" w:h="16383"/>
          <w:pgMar w:top="1134" w:right="850" w:bottom="1134" w:left="1701" w:header="720" w:footer="720" w:gutter="0"/>
          <w:cols w:space="720"/>
        </w:sectPr>
      </w:pPr>
    </w:p>
    <w:p w:rsidR="00DF68BF" w:rsidRPr="002F7BDA" w:rsidRDefault="00840CA5">
      <w:pPr>
        <w:spacing w:after="0" w:line="264" w:lineRule="auto"/>
        <w:ind w:left="120"/>
        <w:jc w:val="both"/>
        <w:rPr>
          <w:lang w:val="ru-RU"/>
        </w:rPr>
      </w:pPr>
      <w:bookmarkStart w:id="5" w:name="block-17034322"/>
      <w:bookmarkEnd w:id="0"/>
      <w:r w:rsidRPr="002F7BDA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DF68BF" w:rsidRPr="002F7BDA" w:rsidRDefault="00DF68BF">
      <w:pPr>
        <w:spacing w:after="0" w:line="264" w:lineRule="auto"/>
        <w:ind w:left="120"/>
        <w:jc w:val="both"/>
        <w:rPr>
          <w:lang w:val="ru-RU"/>
        </w:rPr>
      </w:pP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color w:val="000000"/>
          <w:sz w:val="28"/>
          <w:lang w:val="ru-RU"/>
        </w:rPr>
        <w:t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color w:val="000000"/>
          <w:sz w:val="28"/>
          <w:lang w:val="ru-RU"/>
        </w:rPr>
        <w:t>Программа по информатике даёт представление о целях, общей стратегии обучения, воспитания и развития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color w:val="000000"/>
          <w:sz w:val="28"/>
          <w:lang w:val="ru-RU"/>
        </w:rP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color w:val="000000"/>
          <w:sz w:val="28"/>
          <w:lang w:val="ru-RU"/>
        </w:rPr>
        <w:t xml:space="preserve">Целями изучения информатики на уровне основного общего образования являются: 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color w:val="000000"/>
          <w:sz w:val="28"/>
          <w:lang w:val="ru-RU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color w:val="000000"/>
          <w:sz w:val="28"/>
          <w:lang w:val="ru-RU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color w:val="000000"/>
          <w:sz w:val="28"/>
          <w:lang w:val="ru-RU"/>
        </w:rPr>
        <w:t>формирование и развитие компетенций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color w:val="000000"/>
          <w:sz w:val="28"/>
          <w:lang w:val="ru-RU"/>
        </w:rPr>
        <w:t xml:space="preserve">воспитание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</w:t>
      </w:r>
      <w:r w:rsidRPr="002F7BDA">
        <w:rPr>
          <w:rFonts w:ascii="Times New Roman" w:hAnsi="Times New Roman"/>
          <w:color w:val="000000"/>
          <w:sz w:val="28"/>
          <w:lang w:val="ru-RU"/>
        </w:rPr>
        <w:lastRenderedPageBreak/>
        <w:t>созидательной деятельности с применением средств информационных технологий.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color w:val="000000"/>
          <w:sz w:val="28"/>
          <w:lang w:val="ru-RU"/>
        </w:rPr>
        <w:t>Информатика в основном общем образовании отражает: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color w:val="000000"/>
          <w:sz w:val="28"/>
          <w:lang w:val="ru-RU"/>
        </w:rPr>
        <w:t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то есть ориентированы на формирование метапредметных и личностных результатов обучения.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color w:val="000000"/>
          <w:sz w:val="28"/>
          <w:lang w:val="ru-RU"/>
        </w:rPr>
        <w:t xml:space="preserve">Основные задачи учебного предмета «Информатика» – сформировать у обучающихся: 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color w:val="000000"/>
          <w:sz w:val="28"/>
          <w:lang w:val="ru-RU"/>
        </w:rPr>
        <w:t>понимание принципов устройства и функционирования объектов цифрового окружения, представления об истории и тенденциях развития информатики периода цифровой трансформации современного общества;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color w:val="000000"/>
          <w:sz w:val="28"/>
          <w:lang w:val="ru-RU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color w:val="000000"/>
          <w:sz w:val="28"/>
          <w:lang w:val="ru-RU"/>
        </w:rPr>
        <w:t>базовые знания об информационном моделировании, в том числе о математическом моделировании;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color w:val="000000"/>
          <w:sz w:val="28"/>
          <w:lang w:val="ru-RU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color w:val="000000"/>
          <w:sz w:val="28"/>
          <w:lang w:val="ru-RU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color w:val="000000"/>
          <w:sz w:val="28"/>
          <w:lang w:val="ru-RU"/>
        </w:rPr>
        <w:lastRenderedPageBreak/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color w:val="000000"/>
          <w:sz w:val="28"/>
          <w:lang w:val="ru-RU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color w:val="000000"/>
          <w:sz w:val="28"/>
          <w:lang w:val="ru-RU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color w:val="000000"/>
          <w:sz w:val="28"/>
          <w:lang w:val="ru-RU"/>
        </w:rPr>
        <w:t>цифровая грамотность;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color w:val="000000"/>
          <w:sz w:val="28"/>
          <w:lang w:val="ru-RU"/>
        </w:rPr>
        <w:t>теоретические основы информатики;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color w:val="000000"/>
          <w:sz w:val="28"/>
          <w:lang w:val="ru-RU"/>
        </w:rPr>
        <w:t>алгоритмы и программирование;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color w:val="000000"/>
          <w:sz w:val="28"/>
          <w:lang w:val="ru-RU"/>
        </w:rPr>
        <w:t>информационные технологии.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color w:val="000000"/>
          <w:sz w:val="28"/>
          <w:lang w:val="ru-RU"/>
        </w:rPr>
        <w:t>‌</w:t>
      </w:r>
      <w:bookmarkStart w:id="6" w:name="9c77c369-253a-42d0-9f35-54c4c9eeb23c"/>
      <w:r w:rsidRPr="002F7BDA">
        <w:rPr>
          <w:rFonts w:ascii="Times New Roman" w:hAnsi="Times New Roman"/>
          <w:color w:val="000000"/>
          <w:sz w:val="28"/>
          <w:lang w:val="ru-RU"/>
        </w:rPr>
        <w:t>На изучение информатики на базовом уровне отводится 102 часа: в 7 классе – 34 часа (1 час в неделю), в 8 классе – 34 часа (1 час в неделю), в 9 классе – 34 часа (1 час в неделю).</w:t>
      </w:r>
      <w:bookmarkEnd w:id="6"/>
      <w:r w:rsidRPr="002F7BDA">
        <w:rPr>
          <w:rFonts w:ascii="Times New Roman" w:hAnsi="Times New Roman"/>
          <w:color w:val="000000"/>
          <w:sz w:val="28"/>
          <w:lang w:val="ru-RU"/>
        </w:rPr>
        <w:t>‌‌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color w:val="000000"/>
          <w:sz w:val="28"/>
          <w:lang w:val="ru-RU"/>
        </w:rPr>
        <w:t>​</w:t>
      </w:r>
    </w:p>
    <w:p w:rsidR="00DF68BF" w:rsidRPr="002F7BDA" w:rsidRDefault="00DF68BF">
      <w:pPr>
        <w:rPr>
          <w:lang w:val="ru-RU"/>
        </w:rPr>
        <w:sectPr w:rsidR="00DF68BF" w:rsidRPr="002F7BDA">
          <w:pgSz w:w="11906" w:h="16383"/>
          <w:pgMar w:top="1134" w:right="850" w:bottom="1134" w:left="1701" w:header="720" w:footer="720" w:gutter="0"/>
          <w:cols w:space="720"/>
        </w:sectPr>
      </w:pPr>
    </w:p>
    <w:p w:rsidR="00DF68BF" w:rsidRPr="002F7BDA" w:rsidRDefault="00840CA5">
      <w:pPr>
        <w:spacing w:after="0" w:line="264" w:lineRule="auto"/>
        <w:ind w:left="120"/>
        <w:jc w:val="both"/>
        <w:rPr>
          <w:lang w:val="ru-RU"/>
        </w:rPr>
      </w:pPr>
      <w:bookmarkStart w:id="7" w:name="block-17034323"/>
      <w:bookmarkEnd w:id="5"/>
      <w:r w:rsidRPr="002F7BDA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DF68BF" w:rsidRPr="002F7BDA" w:rsidRDefault="00DF68BF">
      <w:pPr>
        <w:spacing w:after="0" w:line="264" w:lineRule="auto"/>
        <w:ind w:left="120"/>
        <w:jc w:val="both"/>
        <w:rPr>
          <w:lang w:val="ru-RU"/>
        </w:rPr>
      </w:pPr>
    </w:p>
    <w:p w:rsidR="00DF68BF" w:rsidRPr="002F7BDA" w:rsidRDefault="00840CA5">
      <w:pPr>
        <w:spacing w:after="0" w:line="264" w:lineRule="auto"/>
        <w:ind w:left="120"/>
        <w:jc w:val="both"/>
        <w:rPr>
          <w:lang w:val="ru-RU"/>
        </w:rPr>
      </w:pPr>
      <w:r w:rsidRPr="002F7BDA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DF68BF" w:rsidRPr="002F7BDA" w:rsidRDefault="00DF68BF">
      <w:pPr>
        <w:spacing w:after="0" w:line="264" w:lineRule="auto"/>
        <w:ind w:left="120"/>
        <w:jc w:val="both"/>
        <w:rPr>
          <w:lang w:val="ru-RU"/>
        </w:rPr>
      </w:pP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b/>
          <w:color w:val="000000"/>
          <w:sz w:val="28"/>
          <w:lang w:val="ru-RU"/>
        </w:rPr>
        <w:t>Компьютер – универсальное устройство обработки данных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color w:val="000000"/>
          <w:sz w:val="28"/>
          <w:lang w:val="ru-RU"/>
        </w:rPr>
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color w:val="000000"/>
          <w:sz w:val="28"/>
          <w:lang w:val="ru-RU"/>
        </w:rPr>
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аутентификации.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color w:val="000000"/>
          <w:sz w:val="28"/>
          <w:lang w:val="ru-RU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Суперкомпьютеры.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color w:val="000000"/>
          <w:sz w:val="28"/>
          <w:lang w:val="ru-RU"/>
        </w:rPr>
        <w:t>Параллельные вычисления.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color w:val="000000"/>
          <w:sz w:val="28"/>
          <w:lang w:val="ru-RU"/>
        </w:rPr>
        <w:t>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и твердотельный диск, постоянная память смартфона) и скорость доступа для различных видов носителей.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color w:val="000000"/>
          <w:sz w:val="28"/>
          <w:lang w:val="ru-RU"/>
        </w:rPr>
        <w:t>Техника безопасности и правила работы на компьютере.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b/>
          <w:color w:val="000000"/>
          <w:sz w:val="28"/>
          <w:lang w:val="ru-RU"/>
        </w:rPr>
        <w:t>Программы и данные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обеспечение.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color w:val="000000"/>
          <w:sz w:val="28"/>
          <w:lang w:val="ru-RU"/>
        </w:rPr>
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Архивация данных. Использование программ-архиваторов. Файловый менеджер. Поиск файлов средствами операционной системы.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color w:val="000000"/>
          <w:sz w:val="28"/>
          <w:lang w:val="ru-RU"/>
        </w:rPr>
        <w:t>Компьютерные вирусы и другие вредоносные программы. Программы для защиты от вирусов.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b/>
          <w:color w:val="000000"/>
          <w:sz w:val="28"/>
          <w:lang w:val="ru-RU"/>
        </w:rPr>
        <w:t>Компьютерные сети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Объединение компьютеров в сеть. Сеть Интернет. Веб-страница, веб-сайт. Структура адресов веб-ресурсов. Браузер. </w:t>
      </w:r>
      <w:r w:rsidRPr="00945DC8">
        <w:rPr>
          <w:rFonts w:ascii="Times New Roman" w:hAnsi="Times New Roman"/>
          <w:color w:val="000000"/>
          <w:sz w:val="28"/>
          <w:lang w:val="ru-RU"/>
        </w:rPr>
        <w:t xml:space="preserve">Поисковые системы. </w:t>
      </w:r>
      <w:r w:rsidRPr="002F7BDA">
        <w:rPr>
          <w:rFonts w:ascii="Times New Roman" w:hAnsi="Times New Roman"/>
          <w:color w:val="000000"/>
          <w:sz w:val="28"/>
          <w:lang w:val="ru-RU"/>
        </w:rPr>
        <w:t>Поиск информации по ключевым словам и по изображению. Достоверность информации, полученной из Интернета.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color w:val="000000"/>
          <w:sz w:val="28"/>
          <w:lang w:val="ru-RU"/>
        </w:rPr>
        <w:t>Современные сервисы интернет-коммуникаций.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color w:val="000000"/>
          <w:sz w:val="28"/>
          <w:lang w:val="ru-RU"/>
        </w:rPr>
        <w:t>Сетевой этикет, базовые нормы информационной этики и права при работе в Интернете. Стратегии безопасного поведения в Интернете.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b/>
          <w:color w:val="000000"/>
          <w:sz w:val="28"/>
          <w:lang w:val="ru-RU"/>
        </w:rPr>
        <w:t>Информация и информационные процессы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color w:val="000000"/>
          <w:sz w:val="28"/>
          <w:lang w:val="ru-RU"/>
        </w:rPr>
        <w:t>Информация – одно из основных понятий современной науки.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color w:val="000000"/>
          <w:sz w:val="28"/>
          <w:lang w:val="ru-RU"/>
        </w:rPr>
        <w:t>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color w:val="000000"/>
          <w:sz w:val="28"/>
          <w:lang w:val="ru-RU"/>
        </w:rPr>
        <w:t>Дискретность данных. Возможность описания непрерывных объектов и процессов с помощью дискретных данных.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color w:val="000000"/>
          <w:sz w:val="28"/>
          <w:lang w:val="ru-RU"/>
        </w:rPr>
        <w:t>Информационные процессы – процессы, связанные с хранением, преобразованием и передачей данных.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b/>
          <w:color w:val="000000"/>
          <w:sz w:val="28"/>
          <w:lang w:val="ru-RU"/>
        </w:rPr>
        <w:t>Представление информации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color w:val="000000"/>
          <w:sz w:val="28"/>
          <w:lang w:val="ru-RU"/>
        </w:rPr>
        <w:t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color w:val="000000"/>
          <w:sz w:val="28"/>
          <w:lang w:val="ru-RU"/>
        </w:rPr>
        <w:t>Кодирование символов одного алфавита с помощью кодовых слов в другом алфавите, кодовая таблица, декодирование.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color w:val="000000"/>
          <w:sz w:val="28"/>
          <w:lang w:val="ru-RU"/>
        </w:rPr>
        <w:t>Двоичный код. Представление данных в компьютере как текстов в двоичном алфавите.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color w:val="000000"/>
          <w:sz w:val="28"/>
          <w:lang w:val="ru-RU"/>
        </w:rPr>
        <w:t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color w:val="000000"/>
          <w:sz w:val="28"/>
          <w:lang w:val="ru-RU"/>
        </w:rPr>
        <w:t>Скорость передачи данных. Единицы скорости передачи данных.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Равномерный код. Неравномерный код.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2F7BDA">
        <w:rPr>
          <w:rFonts w:ascii="Times New Roman" w:hAnsi="Times New Roman"/>
          <w:color w:val="000000"/>
          <w:sz w:val="28"/>
          <w:lang w:val="ru-RU"/>
        </w:rPr>
        <w:t xml:space="preserve">. Восьмибитные кодировки. Понятие о кодировках </w:t>
      </w:r>
      <w:r>
        <w:rPr>
          <w:rFonts w:ascii="Times New Roman" w:hAnsi="Times New Roman"/>
          <w:color w:val="000000"/>
          <w:sz w:val="28"/>
        </w:rPr>
        <w:t>UNICODE</w:t>
      </w:r>
      <w:r w:rsidRPr="002F7BDA">
        <w:rPr>
          <w:rFonts w:ascii="Times New Roman" w:hAnsi="Times New Roman"/>
          <w:color w:val="000000"/>
          <w:sz w:val="28"/>
          <w:lang w:val="ru-RU"/>
        </w:rPr>
        <w:t>. Декодирование сообщений с использованием равномерного и неравномерного кода. Информационный объём текста.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color w:val="000000"/>
          <w:sz w:val="28"/>
          <w:lang w:val="ru-RU"/>
        </w:rPr>
        <w:t>Искажение информации при передаче.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color w:val="000000"/>
          <w:sz w:val="28"/>
          <w:lang w:val="ru-RU"/>
        </w:rPr>
        <w:t>Общее представление о цифровом представлении аудиовизуальных и других непрерывных данных.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Кодирование цвета. Цветовые модели. Модель </w:t>
      </w:r>
      <w:r>
        <w:rPr>
          <w:rFonts w:ascii="Times New Roman" w:hAnsi="Times New Roman"/>
          <w:color w:val="000000"/>
          <w:sz w:val="28"/>
        </w:rPr>
        <w:t>RGB</w:t>
      </w:r>
      <w:r w:rsidRPr="002F7BDA">
        <w:rPr>
          <w:rFonts w:ascii="Times New Roman" w:hAnsi="Times New Roman"/>
          <w:color w:val="000000"/>
          <w:sz w:val="28"/>
          <w:lang w:val="ru-RU"/>
        </w:rPr>
        <w:t>. Глубина кодирования. Палитра.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color w:val="000000"/>
          <w:sz w:val="28"/>
          <w:lang w:val="ru-RU"/>
        </w:rPr>
        <w:t>Растровое и векторное представление изображений. Пиксель. Оценка информационного объёма графических данных для растрового изображения.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color w:val="000000"/>
          <w:sz w:val="28"/>
          <w:lang w:val="ru-RU"/>
        </w:rPr>
        <w:t>Кодирование звука. Разрядность и частота записи. Количество каналов записи.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color w:val="000000"/>
          <w:sz w:val="28"/>
          <w:lang w:val="ru-RU"/>
        </w:rPr>
        <w:t>Оценка количественных параметров, связанных с представлением и хранением звуковых файлов.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b/>
          <w:color w:val="000000"/>
          <w:sz w:val="28"/>
          <w:lang w:val="ru-RU"/>
        </w:rPr>
        <w:t>Текстовые документы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color w:val="000000"/>
          <w:sz w:val="28"/>
          <w:lang w:val="ru-RU"/>
        </w:rPr>
        <w:t>Текстовые документы и их структурные элементы (страница, абзац, строка, слово, символ).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color w:val="000000"/>
          <w:sz w:val="28"/>
          <w:lang w:val="ru-RU"/>
        </w:rPr>
        <w:t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Параметры страницы. Стилевое форматирование.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color w:val="000000"/>
          <w:sz w:val="28"/>
          <w:lang w:val="ru-RU"/>
        </w:rPr>
        <w:t>Структурирование информации с помощью списков и таблиц. Многоуровневые списки. Добавление таблиц в текстовые документы.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color w:val="000000"/>
          <w:sz w:val="28"/>
          <w:lang w:val="ru-RU"/>
        </w:rPr>
        <w:t>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элементов.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color w:val="000000"/>
          <w:sz w:val="28"/>
          <w:lang w:val="ru-RU"/>
        </w:rPr>
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Интернета для обработки текста.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b/>
          <w:color w:val="000000"/>
          <w:sz w:val="28"/>
          <w:lang w:val="ru-RU"/>
        </w:rPr>
        <w:t>Компьютерная графика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color w:val="000000"/>
          <w:sz w:val="28"/>
          <w:lang w:val="ru-RU"/>
        </w:rPr>
        <w:t>Знакомство с графическими редакторами. Растровые рисунки. Использование графических примитивов.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color w:val="000000"/>
          <w:sz w:val="28"/>
          <w:lang w:val="ru-RU"/>
        </w:rPr>
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color w:val="000000"/>
          <w:sz w:val="28"/>
          <w:lang w:val="ru-RU"/>
        </w:rPr>
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b/>
          <w:color w:val="000000"/>
          <w:sz w:val="28"/>
          <w:lang w:val="ru-RU"/>
        </w:rPr>
        <w:t>Мультимедийные презентации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color w:val="000000"/>
          <w:sz w:val="28"/>
          <w:lang w:val="ru-RU"/>
        </w:rPr>
        <w:t>Подготовка мультимедийных презентаций. Слайд. Добавление на слайд текста и изображений. Работа с несколькими слайдами.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color w:val="000000"/>
          <w:sz w:val="28"/>
          <w:lang w:val="ru-RU"/>
        </w:rPr>
        <w:lastRenderedPageBreak/>
        <w:t>Добавление на слайд аудиовизуальных данных. Анимация. Гиперссылки.</w:t>
      </w:r>
    </w:p>
    <w:p w:rsidR="00DF68BF" w:rsidRPr="002F7BDA" w:rsidRDefault="00DF68BF">
      <w:pPr>
        <w:spacing w:after="0" w:line="264" w:lineRule="auto"/>
        <w:ind w:left="120"/>
        <w:jc w:val="both"/>
        <w:rPr>
          <w:lang w:val="ru-RU"/>
        </w:rPr>
      </w:pPr>
    </w:p>
    <w:p w:rsidR="00DF68BF" w:rsidRPr="002F7BDA" w:rsidRDefault="00840CA5">
      <w:pPr>
        <w:spacing w:after="0" w:line="264" w:lineRule="auto"/>
        <w:ind w:left="120"/>
        <w:jc w:val="both"/>
        <w:rPr>
          <w:lang w:val="ru-RU"/>
        </w:rPr>
      </w:pPr>
      <w:r w:rsidRPr="002F7BDA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DF68BF" w:rsidRPr="002F7BDA" w:rsidRDefault="00DF68BF">
      <w:pPr>
        <w:spacing w:after="0" w:line="264" w:lineRule="auto"/>
        <w:ind w:left="120"/>
        <w:jc w:val="both"/>
        <w:rPr>
          <w:lang w:val="ru-RU"/>
        </w:rPr>
      </w:pP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b/>
          <w:color w:val="000000"/>
          <w:sz w:val="28"/>
          <w:lang w:val="ru-RU"/>
        </w:rPr>
        <w:t>Системы счисления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color w:val="000000"/>
          <w:sz w:val="28"/>
          <w:lang w:val="ru-RU"/>
        </w:rPr>
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color w:val="000000"/>
          <w:sz w:val="28"/>
          <w:lang w:val="ru-RU"/>
        </w:rPr>
        <w:t>Римская система счисления.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color w:val="000000"/>
          <w:sz w:val="28"/>
          <w:lang w:val="ru-RU"/>
        </w:rPr>
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color w:val="000000"/>
          <w:sz w:val="28"/>
          <w:lang w:val="ru-RU"/>
        </w:rPr>
        <w:t>Арифметические операции в двоичной системе счисления.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b/>
          <w:color w:val="000000"/>
          <w:sz w:val="28"/>
          <w:lang w:val="ru-RU"/>
        </w:rPr>
        <w:t>Элементы математической логики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color w:val="000000"/>
          <w:sz w:val="28"/>
          <w:lang w:val="ru-RU"/>
        </w:rPr>
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color w:val="000000"/>
          <w:sz w:val="28"/>
          <w:lang w:val="ru-RU"/>
        </w:rPr>
        <w:t>Логические элементы. Знакомство с логическими основами компьютера.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b/>
          <w:color w:val="000000"/>
          <w:sz w:val="28"/>
          <w:lang w:val="ru-RU"/>
        </w:rPr>
        <w:t>Исполнители и алгоритмы. Алгоритмические конструкции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color w:val="000000"/>
          <w:sz w:val="28"/>
          <w:lang w:val="ru-RU"/>
        </w:rPr>
        <w:t>Понятие алгоритма. Исполнители алгоритмов. Алгоритм как план управления исполнителем.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color w:val="000000"/>
          <w:sz w:val="28"/>
          <w:lang w:val="ru-RU"/>
        </w:rPr>
        <w:t>Свойства алгоритма. Способы записи алгоритма (словесный, в виде блок-схемы, программа).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color w:val="000000"/>
          <w:sz w:val="28"/>
          <w:lang w:val="ru-RU"/>
        </w:rPr>
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color w:val="000000"/>
          <w:sz w:val="28"/>
          <w:lang w:val="ru-RU"/>
        </w:rPr>
        <w:lastRenderedPageBreak/>
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условия.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color w:val="000000"/>
          <w:sz w:val="28"/>
          <w:lang w:val="ru-RU"/>
        </w:rPr>
        <w:t>Конструкция «повторения»: циклы с заданным числом повторений, с условием выполнения, с переменной цикла.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color w:val="000000"/>
          <w:sz w:val="28"/>
          <w:lang w:val="ru-RU"/>
        </w:rPr>
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Чертёжник. Выполнение алгоритмов вручную и на компьютере. Синтаксические и логические ошибки. Отказы.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b/>
          <w:color w:val="000000"/>
          <w:sz w:val="28"/>
          <w:lang w:val="ru-RU"/>
        </w:rPr>
        <w:t>Язык программирования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color w:val="000000"/>
          <w:sz w:val="28"/>
          <w:lang w:val="ru-RU"/>
        </w:rPr>
        <w:t>Язык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2F7BD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2F7BDA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2F7BD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2F7BDA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Язык).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color w:val="000000"/>
          <w:sz w:val="28"/>
          <w:lang w:val="ru-RU"/>
        </w:rPr>
        <w:t>Система программирования: редактор текста программ, транслятор, отладчик.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color w:val="000000"/>
          <w:sz w:val="28"/>
          <w:lang w:val="ru-RU"/>
        </w:rPr>
        <w:t>Переменная: тип, имя, значение. Целые, вещественные и символьные переменные.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color w:val="000000"/>
          <w:sz w:val="28"/>
          <w:lang w:val="ru-RU"/>
        </w:rPr>
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color w:val="000000"/>
          <w:sz w:val="28"/>
          <w:lang w:val="ru-RU"/>
        </w:rPr>
        <w:t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color w:val="000000"/>
          <w:sz w:val="28"/>
          <w:lang w:val="ru-RU"/>
        </w:rPr>
        <w:t>Диалоговая отладка программ: пошаговое выполнение, просмотр значений величин, отладочный вывод, выбор точки останова.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color w:val="000000"/>
          <w:sz w:val="28"/>
          <w:lang w:val="ru-RU"/>
        </w:rPr>
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color w:val="000000"/>
          <w:sz w:val="28"/>
          <w:lang w:val="ru-RU"/>
        </w:rPr>
        <w:t>Цикл с переменной. Алгоритмы проверки делимости одного целого числа на другое, проверки натурального числа на простоту.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color w:val="000000"/>
          <w:sz w:val="28"/>
          <w:lang w:val="ru-RU"/>
        </w:rPr>
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строк.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b/>
          <w:color w:val="000000"/>
          <w:sz w:val="28"/>
          <w:lang w:val="ru-RU"/>
        </w:rPr>
        <w:t>Анализ алгоритмов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</w:p>
    <w:p w:rsidR="00DF68BF" w:rsidRPr="002F7BDA" w:rsidRDefault="00DF68BF">
      <w:pPr>
        <w:spacing w:after="0" w:line="264" w:lineRule="auto"/>
        <w:ind w:left="120"/>
        <w:jc w:val="both"/>
        <w:rPr>
          <w:lang w:val="ru-RU"/>
        </w:rPr>
      </w:pPr>
    </w:p>
    <w:p w:rsidR="00DF68BF" w:rsidRPr="002F7BDA" w:rsidRDefault="00840CA5">
      <w:pPr>
        <w:spacing w:after="0" w:line="264" w:lineRule="auto"/>
        <w:ind w:left="120"/>
        <w:jc w:val="both"/>
        <w:rPr>
          <w:lang w:val="ru-RU"/>
        </w:rPr>
      </w:pPr>
      <w:r w:rsidRPr="002F7BDA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DF68BF" w:rsidRPr="002F7BDA" w:rsidRDefault="00DF68BF">
      <w:pPr>
        <w:spacing w:after="0" w:line="264" w:lineRule="auto"/>
        <w:ind w:left="120"/>
        <w:jc w:val="both"/>
        <w:rPr>
          <w:lang w:val="ru-RU"/>
        </w:rPr>
      </w:pP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b/>
          <w:color w:val="000000"/>
          <w:sz w:val="28"/>
          <w:lang w:val="ru-RU"/>
        </w:rPr>
        <w:t>Глобальная сеть Интернет и стратегии безопасного поведения в ней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color w:val="000000"/>
          <w:sz w:val="28"/>
          <w:lang w:val="ru-RU"/>
        </w:rPr>
        <w:t xml:space="preserve">Глобальная сеть Интернет. </w:t>
      </w:r>
      <w:r>
        <w:rPr>
          <w:rFonts w:ascii="Times New Roman" w:hAnsi="Times New Roman"/>
          <w:color w:val="000000"/>
          <w:sz w:val="28"/>
        </w:rPr>
        <w:t>IP</w:t>
      </w:r>
      <w:r w:rsidRPr="002F7BDA">
        <w:rPr>
          <w:rFonts w:ascii="Times New Roman" w:hAnsi="Times New Roman"/>
          <w:color w:val="000000"/>
          <w:sz w:val="28"/>
          <w:lang w:val="ru-RU"/>
        </w:rPr>
        <w:t>-адреса узлов. Сетевое хранение данных. Методы индивидуального и коллективного размещения новой информации в Интернете. Большие данные (интернет-данные, в частности данные социальных сетей).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color w:val="000000"/>
          <w:sz w:val="28"/>
          <w:lang w:val="ru-RU"/>
        </w:rPr>
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Интернете. Безопасные стратегии поведения в Интернете. Предупреждение вовлечения в деструктивные и криминальные формы сетевой активности (кибербуллинг, фишинг и другие формы).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b/>
          <w:color w:val="000000"/>
          <w:sz w:val="28"/>
          <w:lang w:val="ru-RU"/>
        </w:rPr>
        <w:t>Работа в информационном пространстве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color w:val="000000"/>
          <w:sz w:val="28"/>
          <w:lang w:val="ru-RU"/>
        </w:rPr>
        <w:t>Виды деятельности в Интернете, интернет-сервисы: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программ.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b/>
          <w:color w:val="000000"/>
          <w:sz w:val="28"/>
          <w:lang w:val="ru-RU"/>
        </w:rPr>
        <w:t>Моделирование как метод познания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color w:val="000000"/>
          <w:sz w:val="28"/>
          <w:lang w:val="ru-RU"/>
        </w:rPr>
        <w:t xml:space="preserve"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 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color w:val="000000"/>
          <w:sz w:val="28"/>
          <w:lang w:val="ru-RU"/>
        </w:rPr>
        <w:t>Табличные модели. Таблица как представление отношения.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color w:val="000000"/>
          <w:sz w:val="28"/>
          <w:lang w:val="ru-RU"/>
        </w:rPr>
        <w:t>Базы данных. Отбор в таблице строк, удовлетворяющих заданному условию.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945DC8">
        <w:rPr>
          <w:rFonts w:ascii="Times New Roman" w:hAnsi="Times New Roman"/>
          <w:color w:val="000000"/>
          <w:sz w:val="28"/>
          <w:lang w:val="ru-RU"/>
        </w:rPr>
        <w:t xml:space="preserve">Граф. Вершина, ребро, путь. </w:t>
      </w:r>
      <w:r w:rsidRPr="002F7BDA">
        <w:rPr>
          <w:rFonts w:ascii="Times New Roman" w:hAnsi="Times New Roman"/>
          <w:color w:val="000000"/>
          <w:sz w:val="28"/>
          <w:lang w:val="ru-RU"/>
        </w:rPr>
        <w:t xml:space="preserve">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</w:t>
      </w:r>
      <w:r w:rsidRPr="002F7BDA">
        <w:rPr>
          <w:rFonts w:ascii="Times New Roman" w:hAnsi="Times New Roman"/>
          <w:color w:val="000000"/>
          <w:sz w:val="28"/>
          <w:lang w:val="ru-RU"/>
        </w:rPr>
        <w:lastRenderedPageBreak/>
        <w:t>(источник) и конечная вершина (сток) в ориентированном графе. Вычисление количества путей в направленном ациклическом графе.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color w:val="000000"/>
          <w:sz w:val="28"/>
          <w:lang w:val="ru-RU"/>
        </w:rPr>
        <w:t xml:space="preserve">Дерево. Корень, вершина (узел), лист, ребро (дуга) дерева. Высота дерева. Поддерево. </w:t>
      </w:r>
      <w:r w:rsidRPr="00945DC8">
        <w:rPr>
          <w:rFonts w:ascii="Times New Roman" w:hAnsi="Times New Roman"/>
          <w:color w:val="000000"/>
          <w:sz w:val="28"/>
          <w:lang w:val="ru-RU"/>
        </w:rPr>
        <w:t xml:space="preserve">Примеры использования деревьев. </w:t>
      </w:r>
      <w:r w:rsidRPr="002F7BDA">
        <w:rPr>
          <w:rFonts w:ascii="Times New Roman" w:hAnsi="Times New Roman"/>
          <w:color w:val="000000"/>
          <w:sz w:val="28"/>
          <w:lang w:val="ru-RU"/>
        </w:rPr>
        <w:t>Перебор вариантов с помощью дерева.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color w:val="000000"/>
          <w:sz w:val="28"/>
          <w:lang w:val="ru-RU"/>
        </w:rPr>
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color w:val="000000"/>
          <w:sz w:val="28"/>
          <w:lang w:val="ru-RU"/>
        </w:rPr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b/>
          <w:color w:val="000000"/>
          <w:sz w:val="28"/>
          <w:lang w:val="ru-RU"/>
        </w:rPr>
        <w:t>Разработка алгоритмов и программ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color w:val="000000"/>
          <w:sz w:val="28"/>
          <w:lang w:val="ru-RU"/>
        </w:rPr>
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Черепашка, Чертёжник и другими.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color w:val="000000"/>
          <w:sz w:val="28"/>
          <w:lang w:val="ru-RU"/>
        </w:rPr>
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2F7BD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2F7BDA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2F7BD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2F7BDA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Сортировка массива.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color w:val="000000"/>
          <w:sz w:val="28"/>
          <w:lang w:val="ru-RU"/>
        </w:rPr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b/>
          <w:color w:val="000000"/>
          <w:sz w:val="28"/>
          <w:lang w:val="ru-RU"/>
        </w:rPr>
        <w:t>Управление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color w:val="000000"/>
          <w:sz w:val="28"/>
          <w:lang w:val="ru-RU"/>
        </w:rPr>
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 с помощью датчиков, в том числе в робототехнике.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color w:val="000000"/>
          <w:sz w:val="28"/>
          <w:lang w:val="ru-RU"/>
        </w:rPr>
        <w:t xml:space="preserve">Примеры роботизированных систем (система управления движением в транспортной системе, сварочная линия автозавода, автоматизированное </w:t>
      </w:r>
      <w:r w:rsidRPr="002F7BDA">
        <w:rPr>
          <w:rFonts w:ascii="Times New Roman" w:hAnsi="Times New Roman"/>
          <w:color w:val="000000"/>
          <w:sz w:val="28"/>
          <w:lang w:val="ru-RU"/>
        </w:rPr>
        <w:lastRenderedPageBreak/>
        <w:t>управление отоплением дома, автономная система управления транспортным средством и другие системы).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b/>
          <w:color w:val="000000"/>
          <w:sz w:val="28"/>
          <w:lang w:val="ru-RU"/>
        </w:rPr>
        <w:t>Электронные таблицы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color w:val="000000"/>
          <w:sz w:val="28"/>
          <w:lang w:val="ru-RU"/>
        </w:rPr>
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color w:val="000000"/>
          <w:sz w:val="28"/>
          <w:lang w:val="ru-RU"/>
        </w:rPr>
        <w:t>Преобразование формул при копировании. Относительная, абсолютная и смешанная адресация.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color w:val="000000"/>
          <w:sz w:val="28"/>
          <w:lang w:val="ru-RU"/>
        </w:rPr>
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таблицах.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 в современном обществе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color w:val="000000"/>
          <w:sz w:val="28"/>
          <w:lang w:val="ru-RU"/>
        </w:rPr>
        <w:t>Роль информационных технологий в развитии экономики мира, страны, региона. Открытые образовательные ресурсы.</w:t>
      </w:r>
    </w:p>
    <w:p w:rsidR="00DF68BF" w:rsidRPr="002F7BDA" w:rsidRDefault="00840CA5">
      <w:pPr>
        <w:spacing w:after="0" w:line="264" w:lineRule="auto"/>
        <w:ind w:left="120"/>
        <w:jc w:val="both"/>
        <w:rPr>
          <w:lang w:val="ru-RU"/>
        </w:rPr>
      </w:pPr>
      <w:r w:rsidRPr="002F7BDA">
        <w:rPr>
          <w:rFonts w:ascii="Times New Roman" w:hAnsi="Times New Roman"/>
          <w:color w:val="000000"/>
          <w:sz w:val="28"/>
          <w:lang w:val="ru-RU"/>
        </w:rPr>
        <w:t>Профессии, связанные с информатикой и информационными технологиями: веб-дизайнер, программист, разработчик мобильных приложений, тестировщик, архитектор программного обеспечения, специалист по анализу данных, системный администратор.</w:t>
      </w:r>
    </w:p>
    <w:p w:rsidR="00DF68BF" w:rsidRPr="002F7BDA" w:rsidRDefault="00DF68BF">
      <w:pPr>
        <w:rPr>
          <w:lang w:val="ru-RU"/>
        </w:rPr>
        <w:sectPr w:rsidR="00DF68BF" w:rsidRPr="002F7BDA">
          <w:pgSz w:w="11906" w:h="16383"/>
          <w:pgMar w:top="1134" w:right="850" w:bottom="1134" w:left="1701" w:header="720" w:footer="720" w:gutter="0"/>
          <w:cols w:space="720"/>
        </w:sectPr>
      </w:pPr>
    </w:p>
    <w:p w:rsidR="00DF68BF" w:rsidRPr="002F7BDA" w:rsidRDefault="00840CA5">
      <w:pPr>
        <w:spacing w:after="0" w:line="264" w:lineRule="auto"/>
        <w:ind w:left="120"/>
        <w:jc w:val="both"/>
        <w:rPr>
          <w:lang w:val="ru-RU"/>
        </w:rPr>
      </w:pPr>
      <w:bookmarkStart w:id="8" w:name="block-17034324"/>
      <w:bookmarkEnd w:id="7"/>
      <w:r w:rsidRPr="002F7BDA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ИНФОРМАТИКЕ НА УРОВНЕ ОСНОВНОГО ОБЩЕГО ОБРАЗОВАНИЯ</w:t>
      </w:r>
    </w:p>
    <w:p w:rsidR="00DF68BF" w:rsidRPr="002F7BDA" w:rsidRDefault="00DF68BF">
      <w:pPr>
        <w:spacing w:after="0" w:line="264" w:lineRule="auto"/>
        <w:ind w:left="120"/>
        <w:jc w:val="both"/>
        <w:rPr>
          <w:lang w:val="ru-RU"/>
        </w:rPr>
      </w:pP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color w:val="000000"/>
          <w:sz w:val="28"/>
          <w:lang w:val="ru-RU"/>
        </w:rPr>
        <w:t>Изучение информатики на уровне основного общего образования направлено на достижение обучающимися личностных, метапредметных и предметных результатов освоения содержания учебного предмета.</w:t>
      </w:r>
    </w:p>
    <w:p w:rsidR="00DF68BF" w:rsidRPr="002F7BDA" w:rsidRDefault="00840CA5">
      <w:pPr>
        <w:spacing w:after="0" w:line="264" w:lineRule="auto"/>
        <w:ind w:left="120"/>
        <w:jc w:val="both"/>
        <w:rPr>
          <w:lang w:val="ru-RU"/>
        </w:rPr>
      </w:pPr>
      <w:r w:rsidRPr="002F7BD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color w:val="000000"/>
          <w:sz w:val="28"/>
          <w:lang w:val="ru-RU"/>
        </w:rPr>
        <w:t>Личностные результаты имеют направленность на решение задач воспитания, развития и социализации обучающихся средствами учебного предмета.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color w:val="000000"/>
          <w:sz w:val="28"/>
          <w:lang w:val="ru-RU"/>
        </w:rPr>
        <w:t>В результате изучения информатики на уровне основного общего образования у обучающегося будут сформированы следующие личностные результаты в части: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color w:val="000000"/>
          <w:sz w:val="28"/>
          <w:lang w:val="ru-RU"/>
        </w:rPr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b/>
          <w:color w:val="000000"/>
          <w:sz w:val="28"/>
          <w:lang w:val="ru-RU"/>
        </w:rPr>
        <w:t>2) духовно-нравственного воспитания: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color w:val="000000"/>
          <w:sz w:val="28"/>
          <w:lang w:val="ru-RU"/>
        </w:rPr>
        <w:t xml:space="preserve"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в том числе в Интернете; 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b/>
          <w:color w:val="000000"/>
          <w:sz w:val="28"/>
          <w:lang w:val="ru-RU"/>
        </w:rPr>
        <w:t>3) гражданского воспитания: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color w:val="000000"/>
          <w:sz w:val="28"/>
          <w:lang w:val="ru-RU"/>
        </w:rPr>
        <w:t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интернет-среде,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b/>
          <w:color w:val="000000"/>
          <w:sz w:val="28"/>
          <w:lang w:val="ru-RU"/>
        </w:rPr>
        <w:t>4) ценностей научного познания: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color w:val="000000"/>
          <w:sz w:val="28"/>
          <w:lang w:val="ru-RU"/>
        </w:rPr>
        <w:t xml:space="preserve">сформированность мировоззренческих представлений об информации, информационных процессах и информационных технологиях, </w:t>
      </w:r>
      <w:r w:rsidRPr="002F7BDA">
        <w:rPr>
          <w:rFonts w:ascii="Times New Roman" w:hAnsi="Times New Roman"/>
          <w:color w:val="000000"/>
          <w:sz w:val="28"/>
          <w:lang w:val="ru-RU"/>
        </w:rPr>
        <w:lastRenderedPageBreak/>
        <w:t>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color w:val="000000"/>
          <w:sz w:val="28"/>
          <w:lang w:val="ru-RU"/>
        </w:rPr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color w:val="000000"/>
          <w:sz w:val="28"/>
          <w:lang w:val="ru-RU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color w:val="000000"/>
          <w:sz w:val="28"/>
          <w:lang w:val="ru-RU"/>
        </w:rPr>
        <w:t>сформированность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здоровья: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color w:val="000000"/>
          <w:sz w:val="28"/>
          <w:lang w:val="ru-RU"/>
        </w:rPr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color w:val="000000"/>
          <w:sz w:val="28"/>
          <w:lang w:val="ru-RU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информационных и коммуникационных технологий;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b/>
          <w:color w:val="000000"/>
          <w:sz w:val="28"/>
          <w:lang w:val="ru-RU"/>
        </w:rPr>
        <w:t>8) адаптации обучающегося к изменяющимся условиям социальной и природной среды: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:rsidR="00DF68BF" w:rsidRPr="002F7BDA" w:rsidRDefault="00840CA5">
      <w:pPr>
        <w:spacing w:after="0" w:line="264" w:lineRule="auto"/>
        <w:ind w:left="120"/>
        <w:jc w:val="both"/>
        <w:rPr>
          <w:lang w:val="ru-RU"/>
        </w:rPr>
      </w:pPr>
      <w:r w:rsidRPr="002F7BDA">
        <w:rPr>
          <w:rFonts w:ascii="Times New Roman" w:hAnsi="Times New Roman"/>
          <w:b/>
          <w:color w:val="000000"/>
          <w:sz w:val="28"/>
          <w:lang w:val="ru-RU"/>
        </w:rPr>
        <w:lastRenderedPageBreak/>
        <w:t>МЕТАПРЕДМЕТНЫЕ РЕЗУЛЬТАТЫ</w:t>
      </w:r>
    </w:p>
    <w:p w:rsidR="00DF68BF" w:rsidRPr="002F7BDA" w:rsidRDefault="00DF68BF">
      <w:pPr>
        <w:spacing w:after="0" w:line="264" w:lineRule="auto"/>
        <w:ind w:left="120"/>
        <w:jc w:val="both"/>
        <w:rPr>
          <w:lang w:val="ru-RU"/>
        </w:rPr>
      </w:pP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color w:val="000000"/>
          <w:sz w:val="28"/>
          <w:lang w:val="ru-RU"/>
        </w:rPr>
        <w:t>Метапредметные результаты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 w:rsidR="00DF68BF" w:rsidRPr="002F7BDA" w:rsidRDefault="00DF68BF">
      <w:pPr>
        <w:spacing w:after="0" w:line="264" w:lineRule="auto"/>
        <w:ind w:left="120"/>
        <w:jc w:val="both"/>
        <w:rPr>
          <w:lang w:val="ru-RU"/>
        </w:rPr>
      </w:pPr>
    </w:p>
    <w:p w:rsidR="00DF68BF" w:rsidRPr="002F7BDA" w:rsidRDefault="00840CA5">
      <w:pPr>
        <w:spacing w:after="0" w:line="264" w:lineRule="auto"/>
        <w:ind w:left="120"/>
        <w:jc w:val="both"/>
        <w:rPr>
          <w:lang w:val="ru-RU"/>
        </w:rPr>
      </w:pPr>
      <w:r w:rsidRPr="002F7BDA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color w:val="000000"/>
          <w:sz w:val="28"/>
          <w:lang w:val="ru-RU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выводы;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color w:val="000000"/>
          <w:sz w:val="28"/>
          <w:lang w:val="ru-RU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исследования;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color w:val="000000"/>
          <w:sz w:val="28"/>
          <w:lang w:val="ru-RU"/>
        </w:rPr>
        <w:t>выявлять дефицит информации, данных, необходимых для решения поставленной задачи;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color w:val="000000"/>
          <w:sz w:val="28"/>
          <w:lang w:val="ru-RU"/>
        </w:rPr>
        <w:lastRenderedPageBreak/>
        <w:t>эффективно запоминать и систематизировать информацию.</w:t>
      </w:r>
    </w:p>
    <w:p w:rsidR="00DF68BF" w:rsidRPr="002F7BDA" w:rsidRDefault="00DF68BF">
      <w:pPr>
        <w:spacing w:after="0" w:line="264" w:lineRule="auto"/>
        <w:ind w:left="120"/>
        <w:jc w:val="both"/>
        <w:rPr>
          <w:lang w:val="ru-RU"/>
        </w:rPr>
      </w:pPr>
    </w:p>
    <w:p w:rsidR="00DF68BF" w:rsidRPr="002F7BDA" w:rsidRDefault="00840CA5">
      <w:pPr>
        <w:spacing w:after="0" w:line="264" w:lineRule="auto"/>
        <w:ind w:left="120"/>
        <w:jc w:val="both"/>
        <w:rPr>
          <w:lang w:val="ru-RU"/>
        </w:rPr>
      </w:pPr>
      <w:r w:rsidRPr="002F7BDA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(эксперимента, исследования, проекта);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 (сотрудничество):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color w:val="000000"/>
          <w:sz w:val="28"/>
          <w:lang w:val="ru-RU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color w:val="000000"/>
          <w:sz w:val="28"/>
          <w:lang w:val="ru-RU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DF68BF" w:rsidRPr="002F7BDA" w:rsidRDefault="00DF68BF">
      <w:pPr>
        <w:spacing w:after="0" w:line="264" w:lineRule="auto"/>
        <w:ind w:left="120"/>
        <w:jc w:val="both"/>
        <w:rPr>
          <w:lang w:val="ru-RU"/>
        </w:rPr>
      </w:pPr>
    </w:p>
    <w:p w:rsidR="00DF68BF" w:rsidRPr="002F7BDA" w:rsidRDefault="00840CA5">
      <w:pPr>
        <w:spacing w:after="0" w:line="264" w:lineRule="auto"/>
        <w:ind w:left="120"/>
        <w:jc w:val="both"/>
        <w:rPr>
          <w:lang w:val="ru-RU"/>
        </w:rPr>
      </w:pPr>
      <w:r w:rsidRPr="002F7BDA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color w:val="000000"/>
          <w:sz w:val="28"/>
          <w:lang w:val="ru-RU"/>
        </w:rPr>
        <w:t>выявлять в жизненных и учебных ситуациях проблемы, требующие решения;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 принятие решений, принятие решений в группе);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color w:val="000000"/>
          <w:sz w:val="28"/>
          <w:lang w:val="ru-RU"/>
        </w:rPr>
        <w:lastRenderedPageBreak/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color w:val="000000"/>
          <w:sz w:val="28"/>
          <w:lang w:val="ru-RU"/>
        </w:rPr>
        <w:t>делать выбор в условиях противоречивой информации и брать ответственность за решение.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рефлексии;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color w:val="000000"/>
          <w:sz w:val="28"/>
          <w:lang w:val="ru-RU"/>
        </w:rPr>
        <w:t>давать оценку ситуации и предлагать план её изменения;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информационной деятельности, давать оценку приобретённому опыту, уметь находить позитивное в произошедшей ситуации;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условиям.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другого.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 w:rsidR="00DF68BF" w:rsidRPr="002F7BDA" w:rsidRDefault="00DF68BF">
      <w:pPr>
        <w:spacing w:after="0" w:line="264" w:lineRule="auto"/>
        <w:ind w:left="120"/>
        <w:jc w:val="both"/>
        <w:rPr>
          <w:lang w:val="ru-RU"/>
        </w:rPr>
      </w:pPr>
    </w:p>
    <w:p w:rsidR="00DF68BF" w:rsidRPr="002F7BDA" w:rsidRDefault="00840CA5">
      <w:pPr>
        <w:spacing w:after="0" w:line="264" w:lineRule="auto"/>
        <w:ind w:left="120"/>
        <w:jc w:val="both"/>
        <w:rPr>
          <w:lang w:val="ru-RU"/>
        </w:rPr>
      </w:pPr>
      <w:r w:rsidRPr="002F7BD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DF68BF" w:rsidRPr="002F7BDA" w:rsidRDefault="00DF68BF">
      <w:pPr>
        <w:spacing w:after="0" w:line="264" w:lineRule="auto"/>
        <w:ind w:left="120"/>
        <w:jc w:val="both"/>
        <w:rPr>
          <w:lang w:val="ru-RU"/>
        </w:rPr>
      </w:pPr>
    </w:p>
    <w:p w:rsidR="00DF68BF" w:rsidRPr="002F7BDA" w:rsidRDefault="00840CA5">
      <w:pPr>
        <w:spacing w:after="0" w:line="264" w:lineRule="auto"/>
        <w:ind w:left="120"/>
        <w:jc w:val="both"/>
        <w:rPr>
          <w:lang w:val="ru-RU"/>
        </w:rPr>
      </w:pPr>
      <w:r w:rsidRPr="002F7BD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F7BDA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2F7BDA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color w:val="000000"/>
          <w:sz w:val="28"/>
          <w:lang w:val="ru-RU"/>
        </w:rPr>
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информации»;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color w:val="000000"/>
          <w:sz w:val="28"/>
          <w:lang w:val="ru-RU"/>
        </w:rPr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color w:val="000000"/>
          <w:sz w:val="28"/>
          <w:lang w:val="ru-RU"/>
        </w:rPr>
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данных;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color w:val="000000"/>
          <w:sz w:val="28"/>
          <w:lang w:val="ru-RU"/>
        </w:rPr>
        <w:t>оценивать и сравнивать размеры текстовых, графических, звуковых файлов и видеофайлов;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современных устройств хранения и передачи информации, сравнивать их количественные характеристики;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color w:val="000000"/>
          <w:sz w:val="28"/>
          <w:lang w:val="ru-RU"/>
        </w:rPr>
        <w:t>выделять основные этапы в истории и понимать тенденции развития компьютеров и программного обеспечения;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color w:val="000000"/>
          <w:sz w:val="28"/>
          <w:lang w:val="ru-RU"/>
        </w:rPr>
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ввода-вывода);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color w:val="000000"/>
          <w:sz w:val="28"/>
          <w:lang w:val="ru-RU"/>
        </w:rPr>
        <w:t>соотносить характеристики компьютера с задачами, решаемыми с его помощью;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color w:val="000000"/>
          <w:sz w:val="28"/>
          <w:lang w:val="ru-RU"/>
        </w:rPr>
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носителя);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color w:val="000000"/>
          <w:sz w:val="28"/>
          <w:lang w:val="ru-RU"/>
        </w:rPr>
        <w:t>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каталоги, использовать антивирусную программу;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color w:val="000000"/>
          <w:sz w:val="28"/>
          <w:lang w:val="ru-RU"/>
        </w:rPr>
        <w:t>представлять результаты своей деятельности в виде структурированных иллюстрированных документов, мультимедийных презентаций;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color w:val="000000"/>
          <w:sz w:val="28"/>
          <w:lang w:val="ru-RU"/>
        </w:rPr>
        <w:t>искать информацию в Интернете (в том числе, по ключевым словам,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color w:val="000000"/>
          <w:sz w:val="28"/>
          <w:lang w:val="ru-RU"/>
        </w:rPr>
        <w:t>понимать структуру адресов веб-ресурсов;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color w:val="000000"/>
          <w:sz w:val="28"/>
          <w:lang w:val="ru-RU"/>
        </w:rPr>
        <w:t>использовать современные сервисы интернет-коммуникаций;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color w:val="000000"/>
          <w:sz w:val="28"/>
          <w:lang w:val="ru-RU"/>
        </w:rPr>
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сети;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color w:val="000000"/>
          <w:sz w:val="28"/>
          <w:lang w:val="ru-RU"/>
        </w:rPr>
        <w:t>применять методы профилактики негативного влияния средств информационных и коммуникационных технологий на здоровье пользователя.</w:t>
      </w:r>
    </w:p>
    <w:p w:rsidR="00DF68BF" w:rsidRPr="002F7BDA" w:rsidRDefault="00DF68BF">
      <w:pPr>
        <w:spacing w:after="0" w:line="264" w:lineRule="auto"/>
        <w:ind w:left="120"/>
        <w:jc w:val="both"/>
        <w:rPr>
          <w:lang w:val="ru-RU"/>
        </w:rPr>
      </w:pPr>
    </w:p>
    <w:p w:rsidR="00DF68BF" w:rsidRPr="002F7BDA" w:rsidRDefault="00840CA5">
      <w:pPr>
        <w:spacing w:after="0" w:line="264" w:lineRule="auto"/>
        <w:ind w:left="120"/>
        <w:jc w:val="both"/>
        <w:rPr>
          <w:lang w:val="ru-RU"/>
        </w:rPr>
      </w:pPr>
      <w:r w:rsidRPr="002F7BD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F7BDA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2F7BDA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color w:val="000000"/>
          <w:sz w:val="28"/>
          <w:lang w:val="ru-RU"/>
        </w:rPr>
        <w:t>пояснять на примерах различия между позиционными и непозиционными системами счисления;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color w:val="000000"/>
          <w:sz w:val="28"/>
          <w:lang w:val="ru-RU"/>
        </w:rPr>
        <w:lastRenderedPageBreak/>
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ними;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color w:val="000000"/>
          <w:sz w:val="28"/>
          <w:lang w:val="ru-RU"/>
        </w:rPr>
        <w:t>раскрывать смысл понятий «высказывание», «логическая операция», «логическое выражение»;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color w:val="000000"/>
          <w:sz w:val="28"/>
          <w:lang w:val="ru-RU"/>
        </w:rPr>
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color w:val="000000"/>
          <w:sz w:val="28"/>
          <w:lang w:val="ru-RU"/>
        </w:rPr>
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информатике;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color w:val="000000"/>
          <w:sz w:val="28"/>
          <w:lang w:val="ru-RU"/>
        </w:rPr>
        <w:t>описывать алгоритм решения задачи различными способами, в том числе в виде блок-схемы;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color w:val="000000"/>
          <w:sz w:val="28"/>
          <w:lang w:val="ru-RU"/>
        </w:rPr>
        <w:t>составлять, выполнять вручную и на компьютере несложные алгоритмы с использованием ветвлений и циклов для управления исполнителями, такими как Робот, Черепашка, Чертёжник;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color w:val="000000"/>
          <w:sz w:val="28"/>
          <w:lang w:val="ru-RU"/>
        </w:rPr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color w:val="000000"/>
          <w:sz w:val="28"/>
          <w:lang w:val="ru-RU"/>
        </w:rPr>
        <w:t>использовать при разработке программ логические значения, операции и выражения с ними;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color w:val="000000"/>
          <w:sz w:val="28"/>
          <w:lang w:val="ru-RU"/>
        </w:rPr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color w:val="000000"/>
          <w:sz w:val="28"/>
          <w:lang w:val="ru-RU"/>
        </w:rPr>
        <w:t>создавать и отлаживать программы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2F7BD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2F7BDA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2F7BD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2F7BDA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числа.</w:t>
      </w:r>
    </w:p>
    <w:p w:rsidR="00DF68BF" w:rsidRPr="002F7BDA" w:rsidRDefault="00DF68BF">
      <w:pPr>
        <w:spacing w:after="0" w:line="264" w:lineRule="auto"/>
        <w:ind w:left="120"/>
        <w:jc w:val="both"/>
        <w:rPr>
          <w:lang w:val="ru-RU"/>
        </w:rPr>
      </w:pPr>
    </w:p>
    <w:p w:rsidR="00DF68BF" w:rsidRPr="002F7BDA" w:rsidRDefault="00840CA5">
      <w:pPr>
        <w:spacing w:after="0" w:line="264" w:lineRule="auto"/>
        <w:ind w:left="120"/>
        <w:jc w:val="both"/>
        <w:rPr>
          <w:lang w:val="ru-RU"/>
        </w:rPr>
      </w:pPr>
      <w:r w:rsidRPr="002F7BD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F7BDA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2F7BDA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color w:val="000000"/>
          <w:sz w:val="28"/>
          <w:lang w:val="ru-RU"/>
        </w:rPr>
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исполнителями, такими как Робот, Черепашка, Чертёжник;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color w:val="000000"/>
          <w:sz w:val="28"/>
          <w:lang w:val="ru-RU"/>
        </w:rPr>
        <w:t xml:space="preserve"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</w:t>
      </w:r>
      <w:r w:rsidRPr="002F7BDA">
        <w:rPr>
          <w:rFonts w:ascii="Times New Roman" w:hAnsi="Times New Roman"/>
          <w:color w:val="000000"/>
          <w:sz w:val="28"/>
          <w:lang w:val="ru-RU"/>
        </w:rPr>
        <w:lastRenderedPageBreak/>
        <w:t>с заданными свойствами)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2F7BD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2F7BDA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2F7BD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2F7BDA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Язык);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color w:val="000000"/>
          <w:sz w:val="28"/>
          <w:lang w:val="ru-RU"/>
        </w:rPr>
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моделирования;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color w:val="000000"/>
          <w:sz w:val="28"/>
          <w:lang w:val="ru-RU"/>
        </w:rPr>
        <w:t>использовать графы и деревья для моделирования систем сетевой и иерархической структуры, находить кратчайший путь в графе;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color w:val="000000"/>
          <w:sz w:val="28"/>
          <w:lang w:val="ru-RU"/>
        </w:rPr>
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color w:val="000000"/>
          <w:sz w:val="28"/>
          <w:lang w:val="ru-RU"/>
        </w:rPr>
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адресации;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численного моделирования в простых задачах из разных предметных областей;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color w:val="000000"/>
          <w:sz w:val="28"/>
          <w:lang w:val="ru-RU"/>
        </w:rPr>
        <w:t>использовать современные интернет-сервисы (в том числе коммуникационные сервисы, облачные хранилища данных, онлайн-программы (текстовые и графические редакторы, среды разработки)) в учебной и повседневной деятельности;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color w:val="000000"/>
          <w:sz w:val="28"/>
          <w:lang w:val="ru-RU"/>
        </w:rPr>
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деятельности;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color w:val="000000"/>
          <w:sz w:val="28"/>
          <w:lang w:val="ru-RU"/>
        </w:rPr>
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 w:rsidR="00DF68BF" w:rsidRPr="002F7BDA" w:rsidRDefault="00840CA5">
      <w:pPr>
        <w:spacing w:after="0" w:line="264" w:lineRule="auto"/>
        <w:ind w:firstLine="600"/>
        <w:jc w:val="both"/>
        <w:rPr>
          <w:lang w:val="ru-RU"/>
        </w:rPr>
      </w:pPr>
      <w:r w:rsidRPr="002F7BDA">
        <w:rPr>
          <w:rFonts w:ascii="Times New Roman" w:hAnsi="Times New Roman"/>
          <w:color w:val="000000"/>
          <w:sz w:val="28"/>
          <w:lang w:val="ru-RU"/>
        </w:rPr>
        <w:t>распознавать попытки и предупреждать вовлечение себя и окружающих в деструктивные и криминальные формы сетевой активности (в том числе кибербуллинг, фишинг).</w:t>
      </w:r>
    </w:p>
    <w:p w:rsidR="00DF68BF" w:rsidRPr="002F7BDA" w:rsidRDefault="00DF68BF">
      <w:pPr>
        <w:rPr>
          <w:lang w:val="ru-RU"/>
        </w:rPr>
        <w:sectPr w:rsidR="00DF68BF" w:rsidRPr="002F7BDA">
          <w:pgSz w:w="11906" w:h="16383"/>
          <w:pgMar w:top="1134" w:right="850" w:bottom="1134" w:left="1701" w:header="720" w:footer="720" w:gutter="0"/>
          <w:cols w:space="720"/>
        </w:sectPr>
      </w:pPr>
    </w:p>
    <w:p w:rsidR="00DF68BF" w:rsidRDefault="00840CA5">
      <w:pPr>
        <w:spacing w:after="0"/>
        <w:ind w:left="120"/>
      </w:pPr>
      <w:bookmarkStart w:id="9" w:name="block-17034326"/>
      <w:bookmarkEnd w:id="8"/>
      <w:r w:rsidRPr="002F7BD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DF68BF" w:rsidRDefault="00840CA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DF68BF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68BF" w:rsidRDefault="00840C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F68BF" w:rsidRDefault="00DF68BF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68BF" w:rsidRDefault="00840C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F68BF" w:rsidRDefault="00DF68B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F68BF" w:rsidRDefault="00840CA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68BF" w:rsidRDefault="00840C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F68BF" w:rsidRDefault="00DF68BF">
            <w:pPr>
              <w:spacing w:after="0"/>
              <w:ind w:left="135"/>
            </w:pPr>
          </w:p>
        </w:tc>
      </w:tr>
      <w:tr w:rsidR="00DF68B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68BF" w:rsidRDefault="00DF68B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68BF" w:rsidRDefault="00DF68BF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F68BF" w:rsidRDefault="00840C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F68BF" w:rsidRDefault="00DF68BF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F68BF" w:rsidRDefault="00840C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F68BF" w:rsidRDefault="00DF68BF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F68BF" w:rsidRDefault="00840C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F68BF" w:rsidRDefault="00DF68B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68BF" w:rsidRDefault="00DF68BF"/>
        </w:tc>
      </w:tr>
      <w:tr w:rsidR="00DF68B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F68BF" w:rsidRDefault="00840C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DF68BF" w:rsidRPr="00D6258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F68BF" w:rsidRDefault="00840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F68BF" w:rsidRPr="002F7BDA" w:rsidRDefault="00840CA5">
            <w:pPr>
              <w:spacing w:after="0"/>
              <w:ind w:left="135"/>
              <w:rPr>
                <w:lang w:val="ru-RU"/>
              </w:rPr>
            </w:pPr>
            <w:r w:rsidRPr="002F7BDA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универсальное устройство обработки данных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F68BF" w:rsidRDefault="00840CA5">
            <w:pPr>
              <w:spacing w:after="0"/>
              <w:ind w:left="135"/>
              <w:jc w:val="center"/>
            </w:pPr>
            <w:r w:rsidRPr="002F7B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F68BF" w:rsidRDefault="00DF68B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F68BF" w:rsidRPr="003545CE" w:rsidRDefault="003545C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3545CE">
              <w:rPr>
                <w:rFonts w:ascii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F68BF" w:rsidRPr="002F7BDA" w:rsidRDefault="00840CA5">
            <w:pPr>
              <w:spacing w:after="0"/>
              <w:ind w:left="135"/>
              <w:rPr>
                <w:lang w:val="ru-RU"/>
              </w:rPr>
            </w:pPr>
            <w:r w:rsidRPr="002F7B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27A65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B27A65" w:rsidRPr="00B27A65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B27A65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B27A65" w:rsidRPr="00B27A65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B27A65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B27A65" w:rsidRPr="00B27A65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B27A65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B27A65" w:rsidRPr="00B27A65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B27A65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B27A65" w:rsidRPr="00B27A65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B27A65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B27A65" w:rsidRPr="00B27A65">
              <w:rPr>
                <w:rFonts w:ascii="Times New Roman" w:hAnsi="Times New Roman"/>
                <w:color w:val="0000FF"/>
                <w:u w:val="single"/>
                <w:lang w:val="ru-RU"/>
              </w:rPr>
              <w:instrText>/7</w:instrText>
            </w:r>
            <w:r w:rsidR="00B27A65">
              <w:rPr>
                <w:rFonts w:ascii="Times New Roman" w:hAnsi="Times New Roman"/>
                <w:color w:val="0000FF"/>
                <w:u w:val="single"/>
              </w:rPr>
              <w:instrText>f</w:instrText>
            </w:r>
            <w:r w:rsidR="00B27A65" w:rsidRPr="00B27A65">
              <w:rPr>
                <w:rFonts w:ascii="Times New Roman" w:hAnsi="Times New Roman"/>
                <w:color w:val="0000FF"/>
                <w:u w:val="single"/>
                <w:lang w:val="ru-RU"/>
              </w:rPr>
              <w:instrText>41646</w:instrText>
            </w:r>
            <w:r w:rsidR="00B27A65">
              <w:rPr>
                <w:rFonts w:ascii="Times New Roman" w:hAnsi="Times New Roman"/>
                <w:color w:val="0000FF"/>
                <w:u w:val="single"/>
              </w:rPr>
              <w:instrText>e</w:instrText>
            </w:r>
            <w:r w:rsidR="00B27A65" w:rsidRPr="00B27A65">
              <w:rPr>
                <w:rFonts w:ascii="Times New Roman" w:hAnsi="Times New Roman"/>
                <w:color w:val="0000FF"/>
                <w:u w:val="single"/>
                <w:lang w:val="ru-RU"/>
              </w:rPr>
              <w:instrText>" \</w:instrText>
            </w:r>
            <w:r w:rsidR="00B27A65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B27A65" w:rsidRPr="00B27A65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B27A65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F7BD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F7BD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F7BD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F7BDA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F7BDA">
              <w:rPr>
                <w:rFonts w:ascii="Times New Roman" w:hAnsi="Times New Roman"/>
                <w:color w:val="0000FF"/>
                <w:u w:val="single"/>
                <w:lang w:val="ru-RU"/>
              </w:rPr>
              <w:t>41646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B27A65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DF68BF" w:rsidRPr="00D6258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F68BF" w:rsidRDefault="00840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F68BF" w:rsidRDefault="00840C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F68BF" w:rsidRDefault="00840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F68BF" w:rsidRDefault="00DF68B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F68BF" w:rsidRPr="003545CE" w:rsidRDefault="003545C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3545CE">
              <w:rPr>
                <w:rFonts w:ascii="Times New Roman" w:hAnsi="Times New Roman" w:cs="Times New Roman"/>
                <w:sz w:val="24"/>
                <w:lang w:val="ru-RU"/>
              </w:rPr>
              <w:t>2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F68BF" w:rsidRPr="002F7BDA" w:rsidRDefault="00840CA5">
            <w:pPr>
              <w:spacing w:after="0"/>
              <w:ind w:left="135"/>
              <w:rPr>
                <w:lang w:val="ru-RU"/>
              </w:rPr>
            </w:pPr>
            <w:r w:rsidRPr="002F7B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27A65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B27A65" w:rsidRPr="00B27A65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B27A65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B27A65" w:rsidRPr="00B27A65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B27A65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B27A65" w:rsidRPr="00B27A65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B27A65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B27A65" w:rsidRPr="00B27A65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B27A65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B27A65" w:rsidRPr="00B27A65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B27A65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B27A65" w:rsidRPr="00B27A65">
              <w:rPr>
                <w:rFonts w:ascii="Times New Roman" w:hAnsi="Times New Roman"/>
                <w:color w:val="0000FF"/>
                <w:u w:val="single"/>
                <w:lang w:val="ru-RU"/>
              </w:rPr>
              <w:instrText>/7</w:instrText>
            </w:r>
            <w:r w:rsidR="00B27A65">
              <w:rPr>
                <w:rFonts w:ascii="Times New Roman" w:hAnsi="Times New Roman"/>
                <w:color w:val="0000FF"/>
                <w:u w:val="single"/>
              </w:rPr>
              <w:instrText>f</w:instrText>
            </w:r>
            <w:r w:rsidR="00B27A65" w:rsidRPr="00B27A65">
              <w:rPr>
                <w:rFonts w:ascii="Times New Roman" w:hAnsi="Times New Roman"/>
                <w:color w:val="0000FF"/>
                <w:u w:val="single"/>
                <w:lang w:val="ru-RU"/>
              </w:rPr>
              <w:instrText>41646</w:instrText>
            </w:r>
            <w:r w:rsidR="00B27A65">
              <w:rPr>
                <w:rFonts w:ascii="Times New Roman" w:hAnsi="Times New Roman"/>
                <w:color w:val="0000FF"/>
                <w:u w:val="single"/>
              </w:rPr>
              <w:instrText>e</w:instrText>
            </w:r>
            <w:r w:rsidR="00B27A65" w:rsidRPr="00B27A65">
              <w:rPr>
                <w:rFonts w:ascii="Times New Roman" w:hAnsi="Times New Roman"/>
                <w:color w:val="0000FF"/>
                <w:u w:val="single"/>
                <w:lang w:val="ru-RU"/>
              </w:rPr>
              <w:instrText>" \</w:instrText>
            </w:r>
            <w:r w:rsidR="00B27A65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B27A65" w:rsidRPr="00B27A65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B27A65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F7BD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F7BD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F7BD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F7BDA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F7BDA">
              <w:rPr>
                <w:rFonts w:ascii="Times New Roman" w:hAnsi="Times New Roman"/>
                <w:color w:val="0000FF"/>
                <w:u w:val="single"/>
                <w:lang w:val="ru-RU"/>
              </w:rPr>
              <w:t>41646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B27A65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DF68BF" w:rsidRPr="00D6258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F68BF" w:rsidRDefault="00840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F68BF" w:rsidRDefault="00840C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F68BF" w:rsidRDefault="00840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F68BF" w:rsidRDefault="00DF68B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F68BF" w:rsidRPr="003545CE" w:rsidRDefault="003545C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3545CE">
              <w:rPr>
                <w:rFonts w:ascii="Times New Roman" w:hAnsi="Times New Roman" w:cs="Times New Roman"/>
                <w:sz w:val="24"/>
                <w:lang w:val="ru-RU"/>
              </w:rPr>
              <w:t>2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F68BF" w:rsidRPr="002F7BDA" w:rsidRDefault="00840CA5">
            <w:pPr>
              <w:spacing w:after="0"/>
              <w:ind w:left="135"/>
              <w:rPr>
                <w:lang w:val="ru-RU"/>
              </w:rPr>
            </w:pPr>
            <w:r w:rsidRPr="002F7B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27A65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B27A65" w:rsidRPr="00B27A65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B27A65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B27A65" w:rsidRPr="00B27A65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B27A65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B27A65" w:rsidRPr="00B27A65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B27A65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B27A65" w:rsidRPr="00B27A65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B27A65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B27A65" w:rsidRPr="00B27A65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B27A65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B27A65" w:rsidRPr="00B27A65">
              <w:rPr>
                <w:rFonts w:ascii="Times New Roman" w:hAnsi="Times New Roman"/>
                <w:color w:val="0000FF"/>
                <w:u w:val="single"/>
                <w:lang w:val="ru-RU"/>
              </w:rPr>
              <w:instrText>/7</w:instrText>
            </w:r>
            <w:r w:rsidR="00B27A65">
              <w:rPr>
                <w:rFonts w:ascii="Times New Roman" w:hAnsi="Times New Roman"/>
                <w:color w:val="0000FF"/>
                <w:u w:val="single"/>
              </w:rPr>
              <w:instrText>f</w:instrText>
            </w:r>
            <w:r w:rsidR="00B27A65" w:rsidRPr="00B27A65">
              <w:rPr>
                <w:rFonts w:ascii="Times New Roman" w:hAnsi="Times New Roman"/>
                <w:color w:val="0000FF"/>
                <w:u w:val="single"/>
                <w:lang w:val="ru-RU"/>
              </w:rPr>
              <w:instrText>41646</w:instrText>
            </w:r>
            <w:r w:rsidR="00B27A65">
              <w:rPr>
                <w:rFonts w:ascii="Times New Roman" w:hAnsi="Times New Roman"/>
                <w:color w:val="0000FF"/>
                <w:u w:val="single"/>
              </w:rPr>
              <w:instrText>e</w:instrText>
            </w:r>
            <w:r w:rsidR="00B27A65" w:rsidRPr="00B27A65">
              <w:rPr>
                <w:rFonts w:ascii="Times New Roman" w:hAnsi="Times New Roman"/>
                <w:color w:val="0000FF"/>
                <w:u w:val="single"/>
                <w:lang w:val="ru-RU"/>
              </w:rPr>
              <w:instrText>" \</w:instrText>
            </w:r>
            <w:r w:rsidR="00B27A65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B27A65" w:rsidRPr="00B27A65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B27A65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F7BD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F7BD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F7BD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F7BDA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F7BDA">
              <w:rPr>
                <w:rFonts w:ascii="Times New Roman" w:hAnsi="Times New Roman"/>
                <w:color w:val="0000FF"/>
                <w:u w:val="single"/>
                <w:lang w:val="ru-RU"/>
              </w:rPr>
              <w:t>41646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B27A65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DF68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F68BF" w:rsidRDefault="00840C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F68BF" w:rsidRDefault="00840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F68BF" w:rsidRDefault="00DF68BF"/>
        </w:tc>
      </w:tr>
      <w:tr w:rsidR="00DF68B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F68BF" w:rsidRDefault="00840C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DF68BF" w:rsidRPr="00D6258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F68BF" w:rsidRDefault="00840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F68BF" w:rsidRDefault="00840C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F68BF" w:rsidRDefault="00840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F68BF" w:rsidRDefault="00DF68B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F68BF" w:rsidRPr="003545CE" w:rsidRDefault="00DF68B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F68BF" w:rsidRPr="002F7BDA" w:rsidRDefault="00840CA5">
            <w:pPr>
              <w:spacing w:after="0"/>
              <w:ind w:left="135"/>
              <w:rPr>
                <w:lang w:val="ru-RU"/>
              </w:rPr>
            </w:pPr>
            <w:r w:rsidRPr="002F7B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27A65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B27A65" w:rsidRPr="00B27A65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B27A65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B27A65" w:rsidRPr="00B27A65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B27A65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B27A65" w:rsidRPr="00B27A65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B27A65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B27A65" w:rsidRPr="00B27A65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B27A65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B27A65" w:rsidRPr="00B27A65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B27A65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B27A65" w:rsidRPr="00B27A65">
              <w:rPr>
                <w:rFonts w:ascii="Times New Roman" w:hAnsi="Times New Roman"/>
                <w:color w:val="0000FF"/>
                <w:u w:val="single"/>
                <w:lang w:val="ru-RU"/>
              </w:rPr>
              <w:instrText>/7</w:instrText>
            </w:r>
            <w:r w:rsidR="00B27A65">
              <w:rPr>
                <w:rFonts w:ascii="Times New Roman" w:hAnsi="Times New Roman"/>
                <w:color w:val="0000FF"/>
                <w:u w:val="single"/>
              </w:rPr>
              <w:instrText>f</w:instrText>
            </w:r>
            <w:r w:rsidR="00B27A65" w:rsidRPr="00B27A65">
              <w:rPr>
                <w:rFonts w:ascii="Times New Roman" w:hAnsi="Times New Roman"/>
                <w:color w:val="0000FF"/>
                <w:u w:val="single"/>
                <w:lang w:val="ru-RU"/>
              </w:rPr>
              <w:instrText>41646</w:instrText>
            </w:r>
            <w:r w:rsidR="00B27A65">
              <w:rPr>
                <w:rFonts w:ascii="Times New Roman" w:hAnsi="Times New Roman"/>
                <w:color w:val="0000FF"/>
                <w:u w:val="single"/>
              </w:rPr>
              <w:instrText>e</w:instrText>
            </w:r>
            <w:r w:rsidR="00B27A65" w:rsidRPr="00B27A65">
              <w:rPr>
                <w:rFonts w:ascii="Times New Roman" w:hAnsi="Times New Roman"/>
                <w:color w:val="0000FF"/>
                <w:u w:val="single"/>
                <w:lang w:val="ru-RU"/>
              </w:rPr>
              <w:instrText>" \</w:instrText>
            </w:r>
            <w:r w:rsidR="00B27A65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B27A65" w:rsidRPr="00B27A65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B27A65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F7BD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F7BD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F7BD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F7BDA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F7BDA">
              <w:rPr>
                <w:rFonts w:ascii="Times New Roman" w:hAnsi="Times New Roman"/>
                <w:color w:val="0000FF"/>
                <w:u w:val="single"/>
                <w:lang w:val="ru-RU"/>
              </w:rPr>
              <w:t>41646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B27A65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DF68BF" w:rsidRPr="00D6258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F68BF" w:rsidRDefault="00840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F68BF" w:rsidRDefault="00840C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F68BF" w:rsidRDefault="00840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F68BF" w:rsidRDefault="00DF68B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F68BF" w:rsidRPr="003545CE" w:rsidRDefault="003545C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3545CE">
              <w:rPr>
                <w:rFonts w:ascii="Times New Roman" w:hAnsi="Times New Roman" w:cs="Times New Roman"/>
                <w:sz w:val="24"/>
                <w:lang w:val="ru-RU"/>
              </w:rPr>
              <w:t>4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F68BF" w:rsidRPr="002F7BDA" w:rsidRDefault="00840CA5">
            <w:pPr>
              <w:spacing w:after="0"/>
              <w:ind w:left="135"/>
              <w:rPr>
                <w:lang w:val="ru-RU"/>
              </w:rPr>
            </w:pPr>
            <w:r w:rsidRPr="002F7B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27A65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B27A65" w:rsidRPr="00B27A65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B27A65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B27A65" w:rsidRPr="00B27A65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B27A65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B27A65" w:rsidRPr="00B27A65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B27A65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B27A65" w:rsidRPr="00B27A65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B27A65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B27A65" w:rsidRPr="00B27A65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B27A65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B27A65" w:rsidRPr="00B27A65">
              <w:rPr>
                <w:rFonts w:ascii="Times New Roman" w:hAnsi="Times New Roman"/>
                <w:color w:val="0000FF"/>
                <w:u w:val="single"/>
                <w:lang w:val="ru-RU"/>
              </w:rPr>
              <w:instrText>/7</w:instrText>
            </w:r>
            <w:r w:rsidR="00B27A65">
              <w:rPr>
                <w:rFonts w:ascii="Times New Roman" w:hAnsi="Times New Roman"/>
                <w:color w:val="0000FF"/>
                <w:u w:val="single"/>
              </w:rPr>
              <w:instrText>f</w:instrText>
            </w:r>
            <w:r w:rsidR="00B27A65" w:rsidRPr="00B27A65">
              <w:rPr>
                <w:rFonts w:ascii="Times New Roman" w:hAnsi="Times New Roman"/>
                <w:color w:val="0000FF"/>
                <w:u w:val="single"/>
                <w:lang w:val="ru-RU"/>
              </w:rPr>
              <w:instrText>41646</w:instrText>
            </w:r>
            <w:r w:rsidR="00B27A65">
              <w:rPr>
                <w:rFonts w:ascii="Times New Roman" w:hAnsi="Times New Roman"/>
                <w:color w:val="0000FF"/>
                <w:u w:val="single"/>
              </w:rPr>
              <w:instrText>e</w:instrText>
            </w:r>
            <w:r w:rsidR="00B27A65" w:rsidRPr="00B27A65">
              <w:rPr>
                <w:rFonts w:ascii="Times New Roman" w:hAnsi="Times New Roman"/>
                <w:color w:val="0000FF"/>
                <w:u w:val="single"/>
                <w:lang w:val="ru-RU"/>
              </w:rPr>
              <w:instrText>" \</w:instrText>
            </w:r>
            <w:r w:rsidR="00B27A65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B27A65" w:rsidRPr="00B27A65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B27A65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F7BD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F7BD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F7BD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F7BDA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F7BDA">
              <w:rPr>
                <w:rFonts w:ascii="Times New Roman" w:hAnsi="Times New Roman"/>
                <w:color w:val="0000FF"/>
                <w:u w:val="single"/>
                <w:lang w:val="ru-RU"/>
              </w:rPr>
              <w:t>41646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B27A65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DF68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F68BF" w:rsidRDefault="00840C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F68BF" w:rsidRDefault="00840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F68BF" w:rsidRDefault="00DF68BF"/>
        </w:tc>
      </w:tr>
      <w:tr w:rsidR="00DF68B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F68BF" w:rsidRDefault="00840C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DF68BF" w:rsidRPr="00D6258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F68BF" w:rsidRDefault="00840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F68BF" w:rsidRDefault="00840C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F68BF" w:rsidRDefault="00840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F68BF" w:rsidRDefault="00840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F68BF" w:rsidRPr="003545CE" w:rsidRDefault="003545C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3545CE">
              <w:rPr>
                <w:rFonts w:ascii="Times New Roman" w:hAnsi="Times New Roman" w:cs="Times New Roman"/>
                <w:sz w:val="24"/>
                <w:lang w:val="ru-RU"/>
              </w:rPr>
              <w:t>3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F68BF" w:rsidRPr="002F7BDA" w:rsidRDefault="00840CA5">
            <w:pPr>
              <w:spacing w:after="0"/>
              <w:ind w:left="135"/>
              <w:rPr>
                <w:lang w:val="ru-RU"/>
              </w:rPr>
            </w:pPr>
            <w:r w:rsidRPr="002F7B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27A65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B27A65" w:rsidRPr="00B27A65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B27A65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B27A65" w:rsidRPr="00B27A65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B27A65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B27A65" w:rsidRPr="00B27A65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B27A65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B27A65" w:rsidRPr="00B27A65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B27A65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B27A65" w:rsidRPr="00B27A65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B27A65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B27A65" w:rsidRPr="00B27A65">
              <w:rPr>
                <w:rFonts w:ascii="Times New Roman" w:hAnsi="Times New Roman"/>
                <w:color w:val="0000FF"/>
                <w:u w:val="single"/>
                <w:lang w:val="ru-RU"/>
              </w:rPr>
              <w:instrText>/7</w:instrText>
            </w:r>
            <w:r w:rsidR="00B27A65">
              <w:rPr>
                <w:rFonts w:ascii="Times New Roman" w:hAnsi="Times New Roman"/>
                <w:color w:val="0000FF"/>
                <w:u w:val="single"/>
              </w:rPr>
              <w:instrText>f</w:instrText>
            </w:r>
            <w:r w:rsidR="00B27A65" w:rsidRPr="00B27A65">
              <w:rPr>
                <w:rFonts w:ascii="Times New Roman" w:hAnsi="Times New Roman"/>
                <w:color w:val="0000FF"/>
                <w:u w:val="single"/>
                <w:lang w:val="ru-RU"/>
              </w:rPr>
              <w:instrText>41646</w:instrText>
            </w:r>
            <w:r w:rsidR="00B27A65">
              <w:rPr>
                <w:rFonts w:ascii="Times New Roman" w:hAnsi="Times New Roman"/>
                <w:color w:val="0000FF"/>
                <w:u w:val="single"/>
              </w:rPr>
              <w:instrText>e</w:instrText>
            </w:r>
            <w:r w:rsidR="00B27A65" w:rsidRPr="00B27A65">
              <w:rPr>
                <w:rFonts w:ascii="Times New Roman" w:hAnsi="Times New Roman"/>
                <w:color w:val="0000FF"/>
                <w:u w:val="single"/>
                <w:lang w:val="ru-RU"/>
              </w:rPr>
              <w:instrText>" \</w:instrText>
            </w:r>
            <w:r w:rsidR="00B27A65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B27A65" w:rsidRPr="00B27A65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B27A65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F7BD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F7BD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F7BD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F7BDA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F7BDA">
              <w:rPr>
                <w:rFonts w:ascii="Times New Roman" w:hAnsi="Times New Roman"/>
                <w:color w:val="0000FF"/>
                <w:u w:val="single"/>
                <w:lang w:val="ru-RU"/>
              </w:rPr>
              <w:t>41646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B27A65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DF68BF" w:rsidRPr="00D6258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F68BF" w:rsidRDefault="00840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F68BF" w:rsidRDefault="00840C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F68BF" w:rsidRDefault="00840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F68BF" w:rsidRDefault="00DF68B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F68BF" w:rsidRPr="003545CE" w:rsidRDefault="003545C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3545CE">
              <w:rPr>
                <w:rFonts w:ascii="Times New Roman" w:hAnsi="Times New Roman" w:cs="Times New Roman"/>
                <w:sz w:val="24"/>
                <w:lang w:val="ru-RU"/>
              </w:rPr>
              <w:t>2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F68BF" w:rsidRPr="002F7BDA" w:rsidRDefault="00840CA5">
            <w:pPr>
              <w:spacing w:after="0"/>
              <w:ind w:left="135"/>
              <w:rPr>
                <w:lang w:val="ru-RU"/>
              </w:rPr>
            </w:pPr>
            <w:r w:rsidRPr="002F7B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27A65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B27A65" w:rsidRPr="00B27A65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B27A65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B27A65" w:rsidRPr="00B27A65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B27A65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B27A65" w:rsidRPr="00B27A65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B27A65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B27A65" w:rsidRPr="00B27A65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B27A65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B27A65" w:rsidRPr="00B27A65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B27A65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B27A65" w:rsidRPr="00B27A65">
              <w:rPr>
                <w:rFonts w:ascii="Times New Roman" w:hAnsi="Times New Roman"/>
                <w:color w:val="0000FF"/>
                <w:u w:val="single"/>
                <w:lang w:val="ru-RU"/>
              </w:rPr>
              <w:instrText>/7</w:instrText>
            </w:r>
            <w:r w:rsidR="00B27A65">
              <w:rPr>
                <w:rFonts w:ascii="Times New Roman" w:hAnsi="Times New Roman"/>
                <w:color w:val="0000FF"/>
                <w:u w:val="single"/>
              </w:rPr>
              <w:instrText>f</w:instrText>
            </w:r>
            <w:r w:rsidR="00B27A65" w:rsidRPr="00B27A65">
              <w:rPr>
                <w:rFonts w:ascii="Times New Roman" w:hAnsi="Times New Roman"/>
                <w:color w:val="0000FF"/>
                <w:u w:val="single"/>
                <w:lang w:val="ru-RU"/>
              </w:rPr>
              <w:instrText>41646</w:instrText>
            </w:r>
            <w:r w:rsidR="00B27A65">
              <w:rPr>
                <w:rFonts w:ascii="Times New Roman" w:hAnsi="Times New Roman"/>
                <w:color w:val="0000FF"/>
                <w:u w:val="single"/>
              </w:rPr>
              <w:instrText>e</w:instrText>
            </w:r>
            <w:r w:rsidR="00B27A65" w:rsidRPr="00B27A65">
              <w:rPr>
                <w:rFonts w:ascii="Times New Roman" w:hAnsi="Times New Roman"/>
                <w:color w:val="0000FF"/>
                <w:u w:val="single"/>
                <w:lang w:val="ru-RU"/>
              </w:rPr>
              <w:instrText>" \</w:instrText>
            </w:r>
            <w:r w:rsidR="00B27A65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B27A65" w:rsidRPr="00B27A65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B27A65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F7BD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F7BD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F7BD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F7BDA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F7BDA">
              <w:rPr>
                <w:rFonts w:ascii="Times New Roman" w:hAnsi="Times New Roman"/>
                <w:color w:val="0000FF"/>
                <w:u w:val="single"/>
                <w:lang w:val="ru-RU"/>
              </w:rPr>
              <w:t>41646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B27A65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DF68BF" w:rsidRPr="00D6258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F68BF" w:rsidRDefault="00840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F68BF" w:rsidRDefault="00840C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Мультимедийные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F68BF" w:rsidRDefault="00840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F68BF" w:rsidRDefault="00840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F68BF" w:rsidRPr="003545CE" w:rsidRDefault="003545C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3545CE">
              <w:rPr>
                <w:rFonts w:ascii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F68BF" w:rsidRPr="002F7BDA" w:rsidRDefault="00840CA5">
            <w:pPr>
              <w:spacing w:after="0"/>
              <w:ind w:left="135"/>
              <w:rPr>
                <w:lang w:val="ru-RU"/>
              </w:rPr>
            </w:pPr>
            <w:r w:rsidRPr="002F7B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27A65">
              <w:rPr>
                <w:rFonts w:ascii="Times New Roman" w:hAnsi="Times New Roman"/>
                <w:color w:val="0000FF"/>
                <w:u w:val="single"/>
              </w:rPr>
              <w:lastRenderedPageBreak/>
              <w:fldChar w:fldCharType="begin"/>
            </w:r>
            <w:r w:rsidR="00B27A65" w:rsidRPr="00B27A65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B27A65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B27A65" w:rsidRPr="00B27A65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B27A65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B27A65" w:rsidRPr="00B27A65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B27A65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B27A65" w:rsidRPr="00B27A65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B27A65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B27A65" w:rsidRPr="00B27A65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B27A65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B27A65" w:rsidRPr="00B27A65">
              <w:rPr>
                <w:rFonts w:ascii="Times New Roman" w:hAnsi="Times New Roman"/>
                <w:color w:val="0000FF"/>
                <w:u w:val="single"/>
                <w:lang w:val="ru-RU"/>
              </w:rPr>
              <w:instrText>/7</w:instrText>
            </w:r>
            <w:r w:rsidR="00B27A65">
              <w:rPr>
                <w:rFonts w:ascii="Times New Roman" w:hAnsi="Times New Roman"/>
                <w:color w:val="0000FF"/>
                <w:u w:val="single"/>
              </w:rPr>
              <w:instrText>f</w:instrText>
            </w:r>
            <w:r w:rsidR="00B27A65" w:rsidRPr="00B27A65">
              <w:rPr>
                <w:rFonts w:ascii="Times New Roman" w:hAnsi="Times New Roman"/>
                <w:color w:val="0000FF"/>
                <w:u w:val="single"/>
                <w:lang w:val="ru-RU"/>
              </w:rPr>
              <w:instrText>41646</w:instrText>
            </w:r>
            <w:r w:rsidR="00B27A65">
              <w:rPr>
                <w:rFonts w:ascii="Times New Roman" w:hAnsi="Times New Roman"/>
                <w:color w:val="0000FF"/>
                <w:u w:val="single"/>
              </w:rPr>
              <w:instrText>e</w:instrText>
            </w:r>
            <w:r w:rsidR="00B27A65" w:rsidRPr="00B27A65">
              <w:rPr>
                <w:rFonts w:ascii="Times New Roman" w:hAnsi="Times New Roman"/>
                <w:color w:val="0000FF"/>
                <w:u w:val="single"/>
                <w:lang w:val="ru-RU"/>
              </w:rPr>
              <w:instrText>" \</w:instrText>
            </w:r>
            <w:r w:rsidR="00B27A65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B27A65" w:rsidRPr="00B27A65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B27A65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F7BD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F7BD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F7BD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F7BDA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F7BDA">
              <w:rPr>
                <w:rFonts w:ascii="Times New Roman" w:hAnsi="Times New Roman"/>
                <w:color w:val="0000FF"/>
                <w:u w:val="single"/>
                <w:lang w:val="ru-RU"/>
              </w:rPr>
              <w:t>41646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B27A65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DF68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F68BF" w:rsidRDefault="00840C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F68BF" w:rsidRDefault="00840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F68BF" w:rsidRDefault="00DF68BF"/>
        </w:tc>
      </w:tr>
      <w:tr w:rsidR="00DF68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F68BF" w:rsidRDefault="00840C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F68BF" w:rsidRDefault="00840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F68BF" w:rsidRDefault="00840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F68BF" w:rsidRDefault="00DF68B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F68BF" w:rsidRDefault="00DF68BF">
            <w:pPr>
              <w:spacing w:after="0"/>
              <w:ind w:left="135"/>
            </w:pPr>
          </w:p>
        </w:tc>
      </w:tr>
      <w:tr w:rsidR="00DF68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F68BF" w:rsidRPr="002F7BDA" w:rsidRDefault="00840CA5">
            <w:pPr>
              <w:spacing w:after="0"/>
              <w:ind w:left="135"/>
              <w:rPr>
                <w:lang w:val="ru-RU"/>
              </w:rPr>
            </w:pPr>
            <w:r w:rsidRPr="002F7BD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F68BF" w:rsidRDefault="00840CA5">
            <w:pPr>
              <w:spacing w:after="0"/>
              <w:ind w:left="135"/>
              <w:jc w:val="center"/>
            </w:pPr>
            <w:r w:rsidRPr="002F7B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F68BF" w:rsidRDefault="00840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F68BF" w:rsidRPr="003545CE" w:rsidRDefault="00840CA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545CE">
              <w:rPr>
                <w:rFonts w:ascii="Times New Roman" w:hAnsi="Times New Roman"/>
                <w:color w:val="000000"/>
                <w:sz w:val="24"/>
                <w:lang w:val="ru-RU"/>
              </w:rPr>
              <w:t>15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F68BF" w:rsidRDefault="00DF68BF"/>
        </w:tc>
      </w:tr>
    </w:tbl>
    <w:p w:rsidR="00DF68BF" w:rsidRDefault="00DF68BF">
      <w:pPr>
        <w:sectPr w:rsidR="00DF68B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F68BF" w:rsidRDefault="00840CA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618"/>
        <w:gridCol w:w="1548"/>
        <w:gridCol w:w="1841"/>
        <w:gridCol w:w="1910"/>
        <w:gridCol w:w="2837"/>
      </w:tblGrid>
      <w:tr w:rsidR="00DF68BF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68BF" w:rsidRDefault="00840C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F68BF" w:rsidRDefault="00DF68BF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68BF" w:rsidRDefault="00840C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F68BF" w:rsidRDefault="00DF68B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F68BF" w:rsidRDefault="00840CA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68BF" w:rsidRDefault="00840C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F68BF" w:rsidRDefault="00DF68BF">
            <w:pPr>
              <w:spacing w:after="0"/>
              <w:ind w:left="135"/>
            </w:pPr>
          </w:p>
        </w:tc>
      </w:tr>
      <w:tr w:rsidR="00DF68B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68BF" w:rsidRDefault="00DF68B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68BF" w:rsidRDefault="00DF68BF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F68BF" w:rsidRDefault="00840C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F68BF" w:rsidRDefault="00DF68BF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F68BF" w:rsidRDefault="00840C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F68BF" w:rsidRDefault="00DF68BF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F68BF" w:rsidRDefault="00840C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F68BF" w:rsidRDefault="00DF68B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68BF" w:rsidRDefault="00DF68BF"/>
        </w:tc>
      </w:tr>
      <w:tr w:rsidR="00DF68B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F68BF" w:rsidRDefault="00840C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DF68BF" w:rsidRPr="00D62586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DF68BF" w:rsidRDefault="00840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F68BF" w:rsidRDefault="00840C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F68BF" w:rsidRDefault="00840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F68BF" w:rsidRDefault="00840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F68BF" w:rsidRPr="003545CE" w:rsidRDefault="003545C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3545CE">
              <w:rPr>
                <w:rFonts w:ascii="Times New Roman" w:hAnsi="Times New Roman" w:cs="Times New Roman"/>
                <w:sz w:val="24"/>
                <w:lang w:val="ru-RU"/>
              </w:rPr>
              <w:t>3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DF68BF" w:rsidRPr="002F7BDA" w:rsidRDefault="00840CA5">
            <w:pPr>
              <w:spacing w:after="0"/>
              <w:ind w:left="135"/>
              <w:rPr>
                <w:lang w:val="ru-RU"/>
              </w:rPr>
            </w:pPr>
            <w:r w:rsidRPr="002F7B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27A65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B27A65" w:rsidRPr="00B27A65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B27A65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B27A65" w:rsidRPr="00B27A65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B27A65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B27A65" w:rsidRPr="00B27A65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B27A65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B27A65" w:rsidRPr="00B27A65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B27A65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B27A65" w:rsidRPr="00B27A65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B27A65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B27A65" w:rsidRPr="00B27A65">
              <w:rPr>
                <w:rFonts w:ascii="Times New Roman" w:hAnsi="Times New Roman"/>
                <w:color w:val="0000FF"/>
                <w:u w:val="single"/>
                <w:lang w:val="ru-RU"/>
              </w:rPr>
              <w:instrText>/7</w:instrText>
            </w:r>
            <w:r w:rsidR="00B27A65">
              <w:rPr>
                <w:rFonts w:ascii="Times New Roman" w:hAnsi="Times New Roman"/>
                <w:color w:val="0000FF"/>
                <w:u w:val="single"/>
              </w:rPr>
              <w:instrText>f</w:instrText>
            </w:r>
            <w:r w:rsidR="00B27A65" w:rsidRPr="00B27A65">
              <w:rPr>
                <w:rFonts w:ascii="Times New Roman" w:hAnsi="Times New Roman"/>
                <w:color w:val="0000FF"/>
                <w:u w:val="single"/>
                <w:lang w:val="ru-RU"/>
              </w:rPr>
              <w:instrText>418516" \</w:instrText>
            </w:r>
            <w:r w:rsidR="00B27A65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B27A65" w:rsidRPr="00B27A65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B27A65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F7BD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F7BD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F7BD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F7BDA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F7BDA">
              <w:rPr>
                <w:rFonts w:ascii="Times New Roman" w:hAnsi="Times New Roman"/>
                <w:color w:val="0000FF"/>
                <w:u w:val="single"/>
                <w:lang w:val="ru-RU"/>
              </w:rPr>
              <w:t>418516</w:t>
            </w:r>
            <w:r w:rsidR="00B27A65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DF68BF" w:rsidRPr="00D62586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DF68BF" w:rsidRDefault="00840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F68BF" w:rsidRDefault="00840C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логики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F68BF" w:rsidRDefault="00840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F68BF" w:rsidRDefault="00840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F68BF" w:rsidRPr="003545CE" w:rsidRDefault="003545C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3545CE">
              <w:rPr>
                <w:rFonts w:ascii="Times New Roman" w:hAnsi="Times New Roman" w:cs="Times New Roman"/>
                <w:sz w:val="24"/>
                <w:lang w:val="ru-RU"/>
              </w:rPr>
              <w:t>3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DF68BF" w:rsidRPr="002F7BDA" w:rsidRDefault="00840CA5">
            <w:pPr>
              <w:spacing w:after="0"/>
              <w:ind w:left="135"/>
              <w:rPr>
                <w:lang w:val="ru-RU"/>
              </w:rPr>
            </w:pPr>
            <w:r w:rsidRPr="002F7B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27A65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B27A65" w:rsidRPr="00B27A65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B27A65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B27A65" w:rsidRPr="00B27A65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B27A65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B27A65" w:rsidRPr="00B27A65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B27A65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B27A65" w:rsidRPr="00B27A65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B27A65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B27A65" w:rsidRPr="00B27A65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B27A65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B27A65" w:rsidRPr="00B27A65">
              <w:rPr>
                <w:rFonts w:ascii="Times New Roman" w:hAnsi="Times New Roman"/>
                <w:color w:val="0000FF"/>
                <w:u w:val="single"/>
                <w:lang w:val="ru-RU"/>
              </w:rPr>
              <w:instrText>/7</w:instrText>
            </w:r>
            <w:r w:rsidR="00B27A65">
              <w:rPr>
                <w:rFonts w:ascii="Times New Roman" w:hAnsi="Times New Roman"/>
                <w:color w:val="0000FF"/>
                <w:u w:val="single"/>
              </w:rPr>
              <w:instrText>f</w:instrText>
            </w:r>
            <w:r w:rsidR="00B27A65" w:rsidRPr="00B27A65">
              <w:rPr>
                <w:rFonts w:ascii="Times New Roman" w:hAnsi="Times New Roman"/>
                <w:color w:val="0000FF"/>
                <w:u w:val="single"/>
                <w:lang w:val="ru-RU"/>
              </w:rPr>
              <w:instrText>418516" \</w:instrText>
            </w:r>
            <w:r w:rsidR="00B27A65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B27A65" w:rsidRPr="00B27A65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B27A65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F7BD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F7BD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F7BD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F7BDA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F7BDA">
              <w:rPr>
                <w:rFonts w:ascii="Times New Roman" w:hAnsi="Times New Roman"/>
                <w:color w:val="0000FF"/>
                <w:u w:val="single"/>
                <w:lang w:val="ru-RU"/>
              </w:rPr>
              <w:t>418516</w:t>
            </w:r>
            <w:r w:rsidR="00B27A65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DF68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F68BF" w:rsidRDefault="00840C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DF68BF" w:rsidRDefault="00840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F68BF" w:rsidRDefault="00DF68BF"/>
        </w:tc>
      </w:tr>
      <w:tr w:rsidR="00DF68B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F68BF" w:rsidRDefault="00840C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DF68BF" w:rsidRPr="00D62586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DF68BF" w:rsidRDefault="00840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F68BF" w:rsidRPr="002F7BDA" w:rsidRDefault="00840CA5">
            <w:pPr>
              <w:spacing w:after="0"/>
              <w:ind w:left="135"/>
              <w:rPr>
                <w:lang w:val="ru-RU"/>
              </w:rPr>
            </w:pPr>
            <w:r w:rsidRPr="002F7BDA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и алгоритмы. Алгоритмические конструкции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F68BF" w:rsidRDefault="00840CA5">
            <w:pPr>
              <w:spacing w:after="0"/>
              <w:ind w:left="135"/>
              <w:jc w:val="center"/>
            </w:pPr>
            <w:r w:rsidRPr="002F7B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F68BF" w:rsidRDefault="00840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F68BF" w:rsidRPr="003545CE" w:rsidRDefault="003545C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3545CE">
              <w:rPr>
                <w:rFonts w:ascii="Times New Roman" w:hAnsi="Times New Roman" w:cs="Times New Roman"/>
                <w:sz w:val="24"/>
                <w:lang w:val="ru-RU"/>
              </w:rPr>
              <w:t>4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DF68BF" w:rsidRPr="002F7BDA" w:rsidRDefault="00840CA5">
            <w:pPr>
              <w:spacing w:after="0"/>
              <w:ind w:left="135"/>
              <w:rPr>
                <w:lang w:val="ru-RU"/>
              </w:rPr>
            </w:pPr>
            <w:r w:rsidRPr="002F7B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27A65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B27A65" w:rsidRPr="00B27A65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B27A65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B27A65" w:rsidRPr="00B27A65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B27A65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B27A65" w:rsidRPr="00B27A65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B27A65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B27A65" w:rsidRPr="00B27A65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B27A65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B27A65" w:rsidRPr="00B27A65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B27A65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B27A65" w:rsidRPr="00B27A65">
              <w:rPr>
                <w:rFonts w:ascii="Times New Roman" w:hAnsi="Times New Roman"/>
                <w:color w:val="0000FF"/>
                <w:u w:val="single"/>
                <w:lang w:val="ru-RU"/>
              </w:rPr>
              <w:instrText>/7</w:instrText>
            </w:r>
            <w:r w:rsidR="00B27A65">
              <w:rPr>
                <w:rFonts w:ascii="Times New Roman" w:hAnsi="Times New Roman"/>
                <w:color w:val="0000FF"/>
                <w:u w:val="single"/>
              </w:rPr>
              <w:instrText>f</w:instrText>
            </w:r>
            <w:r w:rsidR="00B27A65" w:rsidRPr="00B27A65">
              <w:rPr>
                <w:rFonts w:ascii="Times New Roman" w:hAnsi="Times New Roman"/>
                <w:color w:val="0000FF"/>
                <w:u w:val="single"/>
                <w:lang w:val="ru-RU"/>
              </w:rPr>
              <w:instrText>418516" \</w:instrText>
            </w:r>
            <w:r w:rsidR="00B27A65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B27A65" w:rsidRPr="00B27A65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B27A65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F7BD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F7BD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F7BD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F7BDA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F7BDA">
              <w:rPr>
                <w:rFonts w:ascii="Times New Roman" w:hAnsi="Times New Roman"/>
                <w:color w:val="0000FF"/>
                <w:u w:val="single"/>
                <w:lang w:val="ru-RU"/>
              </w:rPr>
              <w:t>418516</w:t>
            </w:r>
            <w:r w:rsidR="00B27A65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DF68BF" w:rsidRPr="00D62586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DF68BF" w:rsidRDefault="00840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F68BF" w:rsidRDefault="00840C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программирования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F68BF" w:rsidRDefault="00840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F68BF" w:rsidRDefault="00DF68BF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F68BF" w:rsidRPr="003545CE" w:rsidRDefault="003545C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3545CE">
              <w:rPr>
                <w:rFonts w:ascii="Times New Roman" w:hAnsi="Times New Roman" w:cs="Times New Roman"/>
                <w:sz w:val="24"/>
                <w:lang w:val="ru-RU"/>
              </w:rPr>
              <w:t>7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DF68BF" w:rsidRPr="002F7BDA" w:rsidRDefault="00840CA5">
            <w:pPr>
              <w:spacing w:after="0"/>
              <w:ind w:left="135"/>
              <w:rPr>
                <w:lang w:val="ru-RU"/>
              </w:rPr>
            </w:pPr>
            <w:r w:rsidRPr="002F7B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27A65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B27A65" w:rsidRPr="00B27A65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B27A65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B27A65" w:rsidRPr="00B27A65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B27A65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B27A65" w:rsidRPr="00B27A65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B27A65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B27A65" w:rsidRPr="00B27A65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B27A65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B27A65" w:rsidRPr="00B27A65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B27A65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B27A65" w:rsidRPr="00B27A65">
              <w:rPr>
                <w:rFonts w:ascii="Times New Roman" w:hAnsi="Times New Roman"/>
                <w:color w:val="0000FF"/>
                <w:u w:val="single"/>
                <w:lang w:val="ru-RU"/>
              </w:rPr>
              <w:instrText>/7</w:instrText>
            </w:r>
            <w:r w:rsidR="00B27A65">
              <w:rPr>
                <w:rFonts w:ascii="Times New Roman" w:hAnsi="Times New Roman"/>
                <w:color w:val="0000FF"/>
                <w:u w:val="single"/>
              </w:rPr>
              <w:instrText>f</w:instrText>
            </w:r>
            <w:r w:rsidR="00B27A65" w:rsidRPr="00B27A65">
              <w:rPr>
                <w:rFonts w:ascii="Times New Roman" w:hAnsi="Times New Roman"/>
                <w:color w:val="0000FF"/>
                <w:u w:val="single"/>
                <w:lang w:val="ru-RU"/>
              </w:rPr>
              <w:instrText>418516" \</w:instrText>
            </w:r>
            <w:r w:rsidR="00B27A65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B27A65" w:rsidRPr="00B27A65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B27A65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F7BD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F7BD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F7BD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F7BDA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F7BDA">
              <w:rPr>
                <w:rFonts w:ascii="Times New Roman" w:hAnsi="Times New Roman"/>
                <w:color w:val="0000FF"/>
                <w:u w:val="single"/>
                <w:lang w:val="ru-RU"/>
              </w:rPr>
              <w:t>418516</w:t>
            </w:r>
            <w:r w:rsidR="00B27A65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DF68BF" w:rsidRPr="00D62586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DF68BF" w:rsidRDefault="00840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F68BF" w:rsidRDefault="00840C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F68BF" w:rsidRDefault="00840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F68BF" w:rsidRDefault="00DF68BF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F68BF" w:rsidRPr="003545CE" w:rsidRDefault="003545C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3545CE">
              <w:rPr>
                <w:rFonts w:ascii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DF68BF" w:rsidRPr="002F7BDA" w:rsidRDefault="00840CA5">
            <w:pPr>
              <w:spacing w:after="0"/>
              <w:ind w:left="135"/>
              <w:rPr>
                <w:lang w:val="ru-RU"/>
              </w:rPr>
            </w:pPr>
            <w:r w:rsidRPr="002F7B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27A65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B27A65" w:rsidRPr="00B27A65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B27A65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B27A65" w:rsidRPr="00B27A65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B27A65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B27A65" w:rsidRPr="00B27A65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B27A65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B27A65" w:rsidRPr="00B27A65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B27A65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B27A65" w:rsidRPr="00B27A65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B27A65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B27A65" w:rsidRPr="00B27A65">
              <w:rPr>
                <w:rFonts w:ascii="Times New Roman" w:hAnsi="Times New Roman"/>
                <w:color w:val="0000FF"/>
                <w:u w:val="single"/>
                <w:lang w:val="ru-RU"/>
              </w:rPr>
              <w:instrText>/7</w:instrText>
            </w:r>
            <w:r w:rsidR="00B27A65">
              <w:rPr>
                <w:rFonts w:ascii="Times New Roman" w:hAnsi="Times New Roman"/>
                <w:color w:val="0000FF"/>
                <w:u w:val="single"/>
              </w:rPr>
              <w:instrText>f</w:instrText>
            </w:r>
            <w:r w:rsidR="00B27A65" w:rsidRPr="00B27A65">
              <w:rPr>
                <w:rFonts w:ascii="Times New Roman" w:hAnsi="Times New Roman"/>
                <w:color w:val="0000FF"/>
                <w:u w:val="single"/>
                <w:lang w:val="ru-RU"/>
              </w:rPr>
              <w:instrText>418516" \</w:instrText>
            </w:r>
            <w:r w:rsidR="00B27A65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B27A65" w:rsidRPr="00B27A65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B27A65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F7BD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F7BD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F7BD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F7BDA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F7BDA">
              <w:rPr>
                <w:rFonts w:ascii="Times New Roman" w:hAnsi="Times New Roman"/>
                <w:color w:val="0000FF"/>
                <w:u w:val="single"/>
                <w:lang w:val="ru-RU"/>
              </w:rPr>
              <w:t>418516</w:t>
            </w:r>
            <w:r w:rsidR="00B27A65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DF68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F68BF" w:rsidRDefault="00840C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DF68BF" w:rsidRDefault="00840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F68BF" w:rsidRDefault="00DF68BF"/>
        </w:tc>
      </w:tr>
      <w:tr w:rsidR="00DF68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F68BF" w:rsidRDefault="00840C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DF68BF" w:rsidRDefault="00840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F68BF" w:rsidRDefault="00DF68BF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F68BF" w:rsidRDefault="00DF68BF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DF68BF" w:rsidRDefault="00DF68BF">
            <w:pPr>
              <w:spacing w:after="0"/>
              <w:ind w:left="135"/>
            </w:pPr>
          </w:p>
        </w:tc>
      </w:tr>
      <w:tr w:rsidR="00DF68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F68BF" w:rsidRPr="002F7BDA" w:rsidRDefault="00840CA5">
            <w:pPr>
              <w:spacing w:after="0"/>
              <w:ind w:left="135"/>
              <w:rPr>
                <w:lang w:val="ru-RU"/>
              </w:rPr>
            </w:pPr>
            <w:r w:rsidRPr="002F7BD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DF68BF" w:rsidRDefault="00840CA5">
            <w:pPr>
              <w:spacing w:after="0"/>
              <w:ind w:left="135"/>
              <w:jc w:val="center"/>
            </w:pPr>
            <w:r w:rsidRPr="002F7B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F68BF" w:rsidRDefault="00840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F68BF" w:rsidRDefault="003545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18</w:t>
            </w:r>
            <w:r w:rsidR="00840C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DF68BF" w:rsidRDefault="00DF68BF"/>
        </w:tc>
      </w:tr>
    </w:tbl>
    <w:p w:rsidR="00DF68BF" w:rsidRDefault="00DF68BF">
      <w:pPr>
        <w:sectPr w:rsidR="00DF68B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F68BF" w:rsidRDefault="00840CA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DF68BF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68BF" w:rsidRDefault="00840C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F68BF" w:rsidRDefault="00DF68BF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68BF" w:rsidRDefault="00840C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F68BF" w:rsidRDefault="00DF68B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F68BF" w:rsidRDefault="00840CA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68BF" w:rsidRDefault="00840C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F68BF" w:rsidRDefault="00DF68BF">
            <w:pPr>
              <w:spacing w:after="0"/>
              <w:ind w:left="135"/>
            </w:pPr>
          </w:p>
        </w:tc>
      </w:tr>
      <w:tr w:rsidR="00DF68B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68BF" w:rsidRDefault="00DF68B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68BF" w:rsidRDefault="00DF68BF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F68BF" w:rsidRDefault="00840C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F68BF" w:rsidRDefault="00DF68BF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F68BF" w:rsidRDefault="00840C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F68BF" w:rsidRDefault="00DF68BF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F68BF" w:rsidRDefault="00840C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F68BF" w:rsidRDefault="00DF68B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68BF" w:rsidRDefault="00DF68BF"/>
        </w:tc>
      </w:tr>
      <w:tr w:rsidR="00DF68B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F68BF" w:rsidRDefault="00840C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DF68BF" w:rsidRPr="00D6258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F68BF" w:rsidRDefault="00840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F68BF" w:rsidRPr="002F7BDA" w:rsidRDefault="00840CA5">
            <w:pPr>
              <w:spacing w:after="0"/>
              <w:ind w:left="135"/>
              <w:rPr>
                <w:lang w:val="ru-RU"/>
              </w:rPr>
            </w:pPr>
            <w:r w:rsidRPr="002F7BDA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Глобальная сеть Интернет и стратегии безопасного поведения в ней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F68BF" w:rsidRDefault="00840CA5">
            <w:pPr>
              <w:spacing w:after="0"/>
              <w:ind w:left="135"/>
              <w:jc w:val="center"/>
            </w:pPr>
            <w:r w:rsidRPr="002F7B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F68BF" w:rsidRDefault="00DF68B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F68BF" w:rsidRPr="003545CE" w:rsidRDefault="003545C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3545CE">
              <w:rPr>
                <w:rFonts w:ascii="Times New Roman" w:hAnsi="Times New Roman" w:cs="Times New Roman"/>
                <w:sz w:val="24"/>
                <w:lang w:val="ru-RU"/>
              </w:rPr>
              <w:t>2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F68BF" w:rsidRPr="002F7BDA" w:rsidRDefault="00840CA5">
            <w:pPr>
              <w:spacing w:after="0"/>
              <w:ind w:left="135"/>
              <w:rPr>
                <w:lang w:val="ru-RU"/>
              </w:rPr>
            </w:pPr>
            <w:r w:rsidRPr="002F7B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27A65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B27A65" w:rsidRPr="00B27A65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B27A65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B27A65" w:rsidRPr="00B27A65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B27A65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B27A65" w:rsidRPr="00B27A65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B27A65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B27A65" w:rsidRPr="00B27A65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B27A65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B27A65" w:rsidRPr="00B27A65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B27A65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B27A65" w:rsidRPr="00B27A65">
              <w:rPr>
                <w:rFonts w:ascii="Times New Roman" w:hAnsi="Times New Roman"/>
                <w:color w:val="0000FF"/>
                <w:u w:val="single"/>
                <w:lang w:val="ru-RU"/>
              </w:rPr>
              <w:instrText>/7</w:instrText>
            </w:r>
            <w:r w:rsidR="00B27A65">
              <w:rPr>
                <w:rFonts w:ascii="Times New Roman" w:hAnsi="Times New Roman"/>
                <w:color w:val="0000FF"/>
                <w:u w:val="single"/>
              </w:rPr>
              <w:instrText>f</w:instrText>
            </w:r>
            <w:r w:rsidR="00B27A65" w:rsidRPr="00B27A65">
              <w:rPr>
                <w:rFonts w:ascii="Times New Roman" w:hAnsi="Times New Roman"/>
                <w:color w:val="0000FF"/>
                <w:u w:val="single"/>
                <w:lang w:val="ru-RU"/>
              </w:rPr>
              <w:instrText>41</w:instrText>
            </w:r>
            <w:r w:rsidR="00B27A65">
              <w:rPr>
                <w:rFonts w:ascii="Times New Roman" w:hAnsi="Times New Roman"/>
                <w:color w:val="0000FF"/>
                <w:u w:val="single"/>
              </w:rPr>
              <w:instrText>a</w:instrText>
            </w:r>
            <w:r w:rsidR="00B27A65" w:rsidRPr="00B27A65">
              <w:rPr>
                <w:rFonts w:ascii="Times New Roman" w:hAnsi="Times New Roman"/>
                <w:color w:val="0000FF"/>
                <w:u w:val="single"/>
                <w:lang w:val="ru-RU"/>
              </w:rPr>
              <w:instrText>7</w:instrText>
            </w:r>
            <w:r w:rsidR="00B27A65">
              <w:rPr>
                <w:rFonts w:ascii="Times New Roman" w:hAnsi="Times New Roman"/>
                <w:color w:val="0000FF"/>
                <w:u w:val="single"/>
              </w:rPr>
              <w:instrText>d</w:instrText>
            </w:r>
            <w:r w:rsidR="00B27A65" w:rsidRPr="00B27A65">
              <w:rPr>
                <w:rFonts w:ascii="Times New Roman" w:hAnsi="Times New Roman"/>
                <w:color w:val="0000FF"/>
                <w:u w:val="single"/>
                <w:lang w:val="ru-RU"/>
              </w:rPr>
              <w:instrText>0" \</w:instrText>
            </w:r>
            <w:r w:rsidR="00B27A65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B27A65" w:rsidRPr="00B27A65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B27A65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F7BD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F7BD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F7BD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F7BDA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F7BDA">
              <w:rPr>
                <w:rFonts w:ascii="Times New Roman" w:hAnsi="Times New Roman"/>
                <w:color w:val="0000FF"/>
                <w:u w:val="single"/>
                <w:lang w:val="ru-RU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2F7BDA"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2F7BDA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 w:rsidR="00B27A65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DF68BF" w:rsidRPr="00D6258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F68BF" w:rsidRDefault="00840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F68BF" w:rsidRDefault="00840C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F68BF" w:rsidRDefault="00840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F68BF" w:rsidRDefault="00DF68B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F68BF" w:rsidRPr="003545CE" w:rsidRDefault="003545C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3545CE">
              <w:rPr>
                <w:rFonts w:ascii="Times New Roman" w:hAnsi="Times New Roman" w:cs="Times New Roman"/>
                <w:sz w:val="24"/>
                <w:lang w:val="ru-RU"/>
              </w:rPr>
              <w:t>2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F68BF" w:rsidRPr="002F7BDA" w:rsidRDefault="00840CA5">
            <w:pPr>
              <w:spacing w:after="0"/>
              <w:ind w:left="135"/>
              <w:rPr>
                <w:lang w:val="ru-RU"/>
              </w:rPr>
            </w:pPr>
            <w:r w:rsidRPr="002F7B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27A65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B27A65" w:rsidRPr="00B27A65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B27A65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B27A65" w:rsidRPr="00B27A65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B27A65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B27A65" w:rsidRPr="00B27A65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B27A65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B27A65" w:rsidRPr="00B27A65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B27A65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B27A65" w:rsidRPr="00B27A65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B27A65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B27A65" w:rsidRPr="00B27A65">
              <w:rPr>
                <w:rFonts w:ascii="Times New Roman" w:hAnsi="Times New Roman"/>
                <w:color w:val="0000FF"/>
                <w:u w:val="single"/>
                <w:lang w:val="ru-RU"/>
              </w:rPr>
              <w:instrText>/7</w:instrText>
            </w:r>
            <w:r w:rsidR="00B27A65">
              <w:rPr>
                <w:rFonts w:ascii="Times New Roman" w:hAnsi="Times New Roman"/>
                <w:color w:val="0000FF"/>
                <w:u w:val="single"/>
              </w:rPr>
              <w:instrText>f</w:instrText>
            </w:r>
            <w:r w:rsidR="00B27A65" w:rsidRPr="00B27A65">
              <w:rPr>
                <w:rFonts w:ascii="Times New Roman" w:hAnsi="Times New Roman"/>
                <w:color w:val="0000FF"/>
                <w:u w:val="single"/>
                <w:lang w:val="ru-RU"/>
              </w:rPr>
              <w:instrText>41</w:instrText>
            </w:r>
            <w:r w:rsidR="00B27A65">
              <w:rPr>
                <w:rFonts w:ascii="Times New Roman" w:hAnsi="Times New Roman"/>
                <w:color w:val="0000FF"/>
                <w:u w:val="single"/>
              </w:rPr>
              <w:instrText>a</w:instrText>
            </w:r>
            <w:r w:rsidR="00B27A65" w:rsidRPr="00B27A65">
              <w:rPr>
                <w:rFonts w:ascii="Times New Roman" w:hAnsi="Times New Roman"/>
                <w:color w:val="0000FF"/>
                <w:u w:val="single"/>
                <w:lang w:val="ru-RU"/>
              </w:rPr>
              <w:instrText>7</w:instrText>
            </w:r>
            <w:r w:rsidR="00B27A65">
              <w:rPr>
                <w:rFonts w:ascii="Times New Roman" w:hAnsi="Times New Roman"/>
                <w:color w:val="0000FF"/>
                <w:u w:val="single"/>
              </w:rPr>
              <w:instrText>d</w:instrText>
            </w:r>
            <w:r w:rsidR="00B27A65" w:rsidRPr="00B27A65">
              <w:rPr>
                <w:rFonts w:ascii="Times New Roman" w:hAnsi="Times New Roman"/>
                <w:color w:val="0000FF"/>
                <w:u w:val="single"/>
                <w:lang w:val="ru-RU"/>
              </w:rPr>
              <w:instrText>0" \</w:instrText>
            </w:r>
            <w:r w:rsidR="00B27A65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B27A65" w:rsidRPr="00B27A65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B27A65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F7BD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F7BD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F7BD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F7BDA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F7BDA">
              <w:rPr>
                <w:rFonts w:ascii="Times New Roman" w:hAnsi="Times New Roman"/>
                <w:color w:val="0000FF"/>
                <w:u w:val="single"/>
                <w:lang w:val="ru-RU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2F7BDA"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2F7BDA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 w:rsidR="00B27A65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DF68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F68BF" w:rsidRDefault="00840C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F68BF" w:rsidRDefault="00840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F68BF" w:rsidRDefault="00DF68BF"/>
        </w:tc>
      </w:tr>
      <w:tr w:rsidR="00DF68B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F68BF" w:rsidRDefault="00840C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DF68BF" w:rsidRPr="00D6258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F68BF" w:rsidRDefault="00840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F68BF" w:rsidRDefault="00840C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познания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F68BF" w:rsidRDefault="00840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F68BF" w:rsidRDefault="00840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F68BF" w:rsidRPr="003545CE" w:rsidRDefault="003545C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3545CE">
              <w:rPr>
                <w:rFonts w:ascii="Times New Roman" w:hAnsi="Times New Roman" w:cs="Times New Roman"/>
                <w:sz w:val="24"/>
                <w:lang w:val="ru-RU"/>
              </w:rPr>
              <w:t>4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F68BF" w:rsidRPr="002F7BDA" w:rsidRDefault="00840CA5">
            <w:pPr>
              <w:spacing w:after="0"/>
              <w:ind w:left="135"/>
              <w:rPr>
                <w:lang w:val="ru-RU"/>
              </w:rPr>
            </w:pPr>
            <w:r w:rsidRPr="002F7B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27A65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B27A65" w:rsidRPr="00B27A65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B27A65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B27A65" w:rsidRPr="00B27A65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B27A65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B27A65" w:rsidRPr="00B27A65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B27A65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B27A65" w:rsidRPr="00B27A65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B27A65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B27A65" w:rsidRPr="00B27A65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B27A65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B27A65" w:rsidRPr="00B27A65">
              <w:rPr>
                <w:rFonts w:ascii="Times New Roman" w:hAnsi="Times New Roman"/>
                <w:color w:val="0000FF"/>
                <w:u w:val="single"/>
                <w:lang w:val="ru-RU"/>
              </w:rPr>
              <w:instrText>/7</w:instrText>
            </w:r>
            <w:r w:rsidR="00B27A65">
              <w:rPr>
                <w:rFonts w:ascii="Times New Roman" w:hAnsi="Times New Roman"/>
                <w:color w:val="0000FF"/>
                <w:u w:val="single"/>
              </w:rPr>
              <w:instrText>f</w:instrText>
            </w:r>
            <w:r w:rsidR="00B27A65" w:rsidRPr="00B27A65">
              <w:rPr>
                <w:rFonts w:ascii="Times New Roman" w:hAnsi="Times New Roman"/>
                <w:color w:val="0000FF"/>
                <w:u w:val="single"/>
                <w:lang w:val="ru-RU"/>
              </w:rPr>
              <w:instrText>41</w:instrText>
            </w:r>
            <w:r w:rsidR="00B27A65">
              <w:rPr>
                <w:rFonts w:ascii="Times New Roman" w:hAnsi="Times New Roman"/>
                <w:color w:val="0000FF"/>
                <w:u w:val="single"/>
              </w:rPr>
              <w:instrText>a</w:instrText>
            </w:r>
            <w:r w:rsidR="00B27A65" w:rsidRPr="00B27A65">
              <w:rPr>
                <w:rFonts w:ascii="Times New Roman" w:hAnsi="Times New Roman"/>
                <w:color w:val="0000FF"/>
                <w:u w:val="single"/>
                <w:lang w:val="ru-RU"/>
              </w:rPr>
              <w:instrText>7</w:instrText>
            </w:r>
            <w:r w:rsidR="00B27A65">
              <w:rPr>
                <w:rFonts w:ascii="Times New Roman" w:hAnsi="Times New Roman"/>
                <w:color w:val="0000FF"/>
                <w:u w:val="single"/>
              </w:rPr>
              <w:instrText>d</w:instrText>
            </w:r>
            <w:r w:rsidR="00B27A65" w:rsidRPr="00B27A65">
              <w:rPr>
                <w:rFonts w:ascii="Times New Roman" w:hAnsi="Times New Roman"/>
                <w:color w:val="0000FF"/>
                <w:u w:val="single"/>
                <w:lang w:val="ru-RU"/>
              </w:rPr>
              <w:instrText>0" \</w:instrText>
            </w:r>
            <w:r w:rsidR="00B27A65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B27A65" w:rsidRPr="00B27A65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B27A65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F7BD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F7BD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F7BD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F7BDA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F7BDA">
              <w:rPr>
                <w:rFonts w:ascii="Times New Roman" w:hAnsi="Times New Roman"/>
                <w:color w:val="0000FF"/>
                <w:u w:val="single"/>
                <w:lang w:val="ru-RU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2F7BDA"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2F7BDA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 w:rsidR="00B27A65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DF68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F68BF" w:rsidRDefault="00840C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F68BF" w:rsidRDefault="00840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F68BF" w:rsidRDefault="00DF68BF"/>
        </w:tc>
      </w:tr>
      <w:tr w:rsidR="00DF68B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F68BF" w:rsidRDefault="00840C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DF68BF" w:rsidRPr="00D6258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F68BF" w:rsidRDefault="00840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F68BF" w:rsidRDefault="00840C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F68BF" w:rsidRDefault="00840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F68BF" w:rsidRDefault="00840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F68BF" w:rsidRPr="003545CE" w:rsidRDefault="003545C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3545CE">
              <w:rPr>
                <w:rFonts w:ascii="Times New Roman" w:hAnsi="Times New Roman" w:cs="Times New Roman"/>
                <w:sz w:val="24"/>
                <w:lang w:val="ru-RU"/>
              </w:rPr>
              <w:t>4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F68BF" w:rsidRPr="002F7BDA" w:rsidRDefault="00840CA5">
            <w:pPr>
              <w:spacing w:after="0"/>
              <w:ind w:left="135"/>
              <w:rPr>
                <w:lang w:val="ru-RU"/>
              </w:rPr>
            </w:pPr>
            <w:r w:rsidRPr="002F7B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27A65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B27A65" w:rsidRPr="00B27A65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B27A65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B27A65" w:rsidRPr="00B27A65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B27A65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B27A65" w:rsidRPr="00B27A65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B27A65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B27A65" w:rsidRPr="00B27A65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B27A65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B27A65" w:rsidRPr="00B27A65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B27A65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B27A65" w:rsidRPr="00B27A65">
              <w:rPr>
                <w:rFonts w:ascii="Times New Roman" w:hAnsi="Times New Roman"/>
                <w:color w:val="0000FF"/>
                <w:u w:val="single"/>
                <w:lang w:val="ru-RU"/>
              </w:rPr>
              <w:instrText>/7</w:instrText>
            </w:r>
            <w:r w:rsidR="00B27A65">
              <w:rPr>
                <w:rFonts w:ascii="Times New Roman" w:hAnsi="Times New Roman"/>
                <w:color w:val="0000FF"/>
                <w:u w:val="single"/>
              </w:rPr>
              <w:instrText>f</w:instrText>
            </w:r>
            <w:r w:rsidR="00B27A65" w:rsidRPr="00B27A65">
              <w:rPr>
                <w:rFonts w:ascii="Times New Roman" w:hAnsi="Times New Roman"/>
                <w:color w:val="0000FF"/>
                <w:u w:val="single"/>
                <w:lang w:val="ru-RU"/>
              </w:rPr>
              <w:instrText>41</w:instrText>
            </w:r>
            <w:r w:rsidR="00B27A65">
              <w:rPr>
                <w:rFonts w:ascii="Times New Roman" w:hAnsi="Times New Roman"/>
                <w:color w:val="0000FF"/>
                <w:u w:val="single"/>
              </w:rPr>
              <w:instrText>a</w:instrText>
            </w:r>
            <w:r w:rsidR="00B27A65" w:rsidRPr="00B27A65">
              <w:rPr>
                <w:rFonts w:ascii="Times New Roman" w:hAnsi="Times New Roman"/>
                <w:color w:val="0000FF"/>
                <w:u w:val="single"/>
                <w:lang w:val="ru-RU"/>
              </w:rPr>
              <w:instrText>7</w:instrText>
            </w:r>
            <w:r w:rsidR="00B27A65">
              <w:rPr>
                <w:rFonts w:ascii="Times New Roman" w:hAnsi="Times New Roman"/>
                <w:color w:val="0000FF"/>
                <w:u w:val="single"/>
              </w:rPr>
              <w:instrText>d</w:instrText>
            </w:r>
            <w:r w:rsidR="00B27A65" w:rsidRPr="00B27A65">
              <w:rPr>
                <w:rFonts w:ascii="Times New Roman" w:hAnsi="Times New Roman"/>
                <w:color w:val="0000FF"/>
                <w:u w:val="single"/>
                <w:lang w:val="ru-RU"/>
              </w:rPr>
              <w:instrText>0" \</w:instrText>
            </w:r>
            <w:r w:rsidR="00B27A65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B27A65" w:rsidRPr="00B27A65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B27A65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F7BD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F7BD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F7BD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F7BDA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F7BDA">
              <w:rPr>
                <w:rFonts w:ascii="Times New Roman" w:hAnsi="Times New Roman"/>
                <w:color w:val="0000FF"/>
                <w:u w:val="single"/>
                <w:lang w:val="ru-RU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2F7BDA"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2F7BDA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 w:rsidR="00B27A65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DF68BF" w:rsidRPr="00D6258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F68BF" w:rsidRDefault="00840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F68BF" w:rsidRDefault="00840C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F68BF" w:rsidRDefault="00840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F68BF" w:rsidRDefault="00DF68B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F68BF" w:rsidRPr="003545CE" w:rsidRDefault="003545C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3545CE">
              <w:rPr>
                <w:rFonts w:ascii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F68BF" w:rsidRPr="002F7BDA" w:rsidRDefault="00840CA5">
            <w:pPr>
              <w:spacing w:after="0"/>
              <w:ind w:left="135"/>
              <w:rPr>
                <w:lang w:val="ru-RU"/>
              </w:rPr>
            </w:pPr>
            <w:r w:rsidRPr="002F7B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27A65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B27A65" w:rsidRPr="00B27A65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B27A65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B27A65" w:rsidRPr="00B27A65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B27A65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B27A65" w:rsidRPr="00B27A65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B27A65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B27A65" w:rsidRPr="00B27A65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B27A65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B27A65" w:rsidRPr="00B27A65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B27A65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B27A65" w:rsidRPr="00B27A65">
              <w:rPr>
                <w:rFonts w:ascii="Times New Roman" w:hAnsi="Times New Roman"/>
                <w:color w:val="0000FF"/>
                <w:u w:val="single"/>
                <w:lang w:val="ru-RU"/>
              </w:rPr>
              <w:instrText>/7</w:instrText>
            </w:r>
            <w:r w:rsidR="00B27A65">
              <w:rPr>
                <w:rFonts w:ascii="Times New Roman" w:hAnsi="Times New Roman"/>
                <w:color w:val="0000FF"/>
                <w:u w:val="single"/>
              </w:rPr>
              <w:instrText>f</w:instrText>
            </w:r>
            <w:r w:rsidR="00B27A65" w:rsidRPr="00B27A65">
              <w:rPr>
                <w:rFonts w:ascii="Times New Roman" w:hAnsi="Times New Roman"/>
                <w:color w:val="0000FF"/>
                <w:u w:val="single"/>
                <w:lang w:val="ru-RU"/>
              </w:rPr>
              <w:instrText>41</w:instrText>
            </w:r>
            <w:r w:rsidR="00B27A65">
              <w:rPr>
                <w:rFonts w:ascii="Times New Roman" w:hAnsi="Times New Roman"/>
                <w:color w:val="0000FF"/>
                <w:u w:val="single"/>
              </w:rPr>
              <w:instrText>a</w:instrText>
            </w:r>
            <w:r w:rsidR="00B27A65" w:rsidRPr="00B27A65">
              <w:rPr>
                <w:rFonts w:ascii="Times New Roman" w:hAnsi="Times New Roman"/>
                <w:color w:val="0000FF"/>
                <w:u w:val="single"/>
                <w:lang w:val="ru-RU"/>
              </w:rPr>
              <w:instrText>7</w:instrText>
            </w:r>
            <w:r w:rsidR="00B27A65">
              <w:rPr>
                <w:rFonts w:ascii="Times New Roman" w:hAnsi="Times New Roman"/>
                <w:color w:val="0000FF"/>
                <w:u w:val="single"/>
              </w:rPr>
              <w:instrText>d</w:instrText>
            </w:r>
            <w:r w:rsidR="00B27A65" w:rsidRPr="00B27A65">
              <w:rPr>
                <w:rFonts w:ascii="Times New Roman" w:hAnsi="Times New Roman"/>
                <w:color w:val="0000FF"/>
                <w:u w:val="single"/>
                <w:lang w:val="ru-RU"/>
              </w:rPr>
              <w:instrText>0" \</w:instrText>
            </w:r>
            <w:r w:rsidR="00B27A65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B27A65" w:rsidRPr="00B27A65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B27A65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F7BD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F7BD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F7BD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F7BDA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F7BDA">
              <w:rPr>
                <w:rFonts w:ascii="Times New Roman" w:hAnsi="Times New Roman"/>
                <w:color w:val="0000FF"/>
                <w:u w:val="single"/>
                <w:lang w:val="ru-RU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2F7BDA"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2F7BDA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 w:rsidR="00B27A65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DF68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F68BF" w:rsidRDefault="00840C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F68BF" w:rsidRDefault="00840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F68BF" w:rsidRDefault="00DF68BF"/>
        </w:tc>
      </w:tr>
      <w:tr w:rsidR="00DF68B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F68BF" w:rsidRDefault="00840C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DF68BF" w:rsidRPr="00D6258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F68BF" w:rsidRDefault="00840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F68BF" w:rsidRDefault="00840C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F68BF" w:rsidRDefault="00840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F68BF" w:rsidRDefault="00DF68B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F68BF" w:rsidRPr="003545CE" w:rsidRDefault="003545C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3545CE">
              <w:rPr>
                <w:rFonts w:ascii="Times New Roman" w:hAnsi="Times New Roman" w:cs="Times New Roman"/>
                <w:sz w:val="24"/>
                <w:lang w:val="ru-RU"/>
              </w:rPr>
              <w:t>6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F68BF" w:rsidRPr="002F7BDA" w:rsidRDefault="00840CA5">
            <w:pPr>
              <w:spacing w:after="0"/>
              <w:ind w:left="135"/>
              <w:rPr>
                <w:lang w:val="ru-RU"/>
              </w:rPr>
            </w:pPr>
            <w:r w:rsidRPr="002F7B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27A65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B27A65" w:rsidRPr="00B27A65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B27A65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B27A65" w:rsidRPr="00B27A65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B27A65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B27A65" w:rsidRPr="00B27A65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B27A65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B27A65" w:rsidRPr="00B27A65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B27A65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B27A65" w:rsidRPr="00B27A65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B27A65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B27A65" w:rsidRPr="00B27A65">
              <w:rPr>
                <w:rFonts w:ascii="Times New Roman" w:hAnsi="Times New Roman"/>
                <w:color w:val="0000FF"/>
                <w:u w:val="single"/>
                <w:lang w:val="ru-RU"/>
              </w:rPr>
              <w:instrText>/7</w:instrText>
            </w:r>
            <w:r w:rsidR="00B27A65">
              <w:rPr>
                <w:rFonts w:ascii="Times New Roman" w:hAnsi="Times New Roman"/>
                <w:color w:val="0000FF"/>
                <w:u w:val="single"/>
              </w:rPr>
              <w:instrText>f</w:instrText>
            </w:r>
            <w:r w:rsidR="00B27A65" w:rsidRPr="00B27A65">
              <w:rPr>
                <w:rFonts w:ascii="Times New Roman" w:hAnsi="Times New Roman"/>
                <w:color w:val="0000FF"/>
                <w:u w:val="single"/>
                <w:lang w:val="ru-RU"/>
              </w:rPr>
              <w:instrText>41</w:instrText>
            </w:r>
            <w:r w:rsidR="00B27A65">
              <w:rPr>
                <w:rFonts w:ascii="Times New Roman" w:hAnsi="Times New Roman"/>
                <w:color w:val="0000FF"/>
                <w:u w:val="single"/>
              </w:rPr>
              <w:instrText>a</w:instrText>
            </w:r>
            <w:r w:rsidR="00B27A65" w:rsidRPr="00B27A65">
              <w:rPr>
                <w:rFonts w:ascii="Times New Roman" w:hAnsi="Times New Roman"/>
                <w:color w:val="0000FF"/>
                <w:u w:val="single"/>
                <w:lang w:val="ru-RU"/>
              </w:rPr>
              <w:instrText>7</w:instrText>
            </w:r>
            <w:r w:rsidR="00B27A65">
              <w:rPr>
                <w:rFonts w:ascii="Times New Roman" w:hAnsi="Times New Roman"/>
                <w:color w:val="0000FF"/>
                <w:u w:val="single"/>
              </w:rPr>
              <w:instrText>d</w:instrText>
            </w:r>
            <w:r w:rsidR="00B27A65" w:rsidRPr="00B27A65">
              <w:rPr>
                <w:rFonts w:ascii="Times New Roman" w:hAnsi="Times New Roman"/>
                <w:color w:val="0000FF"/>
                <w:u w:val="single"/>
                <w:lang w:val="ru-RU"/>
              </w:rPr>
              <w:instrText>0" \</w:instrText>
            </w:r>
            <w:r w:rsidR="00B27A65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B27A65" w:rsidRPr="00B27A65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B27A65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F7BD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F7BD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F7BD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F7BDA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F7BDA">
              <w:rPr>
                <w:rFonts w:ascii="Times New Roman" w:hAnsi="Times New Roman"/>
                <w:color w:val="0000FF"/>
                <w:u w:val="single"/>
                <w:lang w:val="ru-RU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2F7BDA"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2F7BDA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 w:rsidR="00B27A65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DF68BF" w:rsidRPr="00D6258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F68BF" w:rsidRDefault="00840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F68BF" w:rsidRPr="002F7BDA" w:rsidRDefault="00840CA5">
            <w:pPr>
              <w:spacing w:after="0"/>
              <w:ind w:left="135"/>
              <w:rPr>
                <w:lang w:val="ru-RU"/>
              </w:rPr>
            </w:pPr>
            <w:r w:rsidRPr="002F7B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Информационные технологии в </w:t>
            </w:r>
            <w:r w:rsidRPr="002F7BD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современном обществе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F68BF" w:rsidRDefault="00840CA5">
            <w:pPr>
              <w:spacing w:after="0"/>
              <w:ind w:left="135"/>
              <w:jc w:val="center"/>
            </w:pPr>
            <w:r w:rsidRPr="002F7BD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F68BF" w:rsidRDefault="00DF68B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F68BF" w:rsidRDefault="00DF68B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F68BF" w:rsidRPr="002F7BDA" w:rsidRDefault="00840CA5">
            <w:pPr>
              <w:spacing w:after="0"/>
              <w:ind w:left="135"/>
              <w:rPr>
                <w:lang w:val="ru-RU"/>
              </w:rPr>
            </w:pPr>
            <w:r w:rsidRPr="002F7B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27A65">
              <w:rPr>
                <w:rFonts w:ascii="Times New Roman" w:hAnsi="Times New Roman"/>
                <w:color w:val="0000FF"/>
                <w:u w:val="single"/>
              </w:rPr>
              <w:lastRenderedPageBreak/>
              <w:fldChar w:fldCharType="begin"/>
            </w:r>
            <w:r w:rsidR="00B27A65" w:rsidRPr="00B27A65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B27A65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B27A65" w:rsidRPr="00B27A65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B27A65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B27A65" w:rsidRPr="00B27A65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B27A65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B27A65" w:rsidRPr="00B27A65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B27A65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B27A65" w:rsidRPr="00B27A65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B27A65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B27A65" w:rsidRPr="00B27A65">
              <w:rPr>
                <w:rFonts w:ascii="Times New Roman" w:hAnsi="Times New Roman"/>
                <w:color w:val="0000FF"/>
                <w:u w:val="single"/>
                <w:lang w:val="ru-RU"/>
              </w:rPr>
              <w:instrText>/7</w:instrText>
            </w:r>
            <w:r w:rsidR="00B27A65">
              <w:rPr>
                <w:rFonts w:ascii="Times New Roman" w:hAnsi="Times New Roman"/>
                <w:color w:val="0000FF"/>
                <w:u w:val="single"/>
              </w:rPr>
              <w:instrText>f</w:instrText>
            </w:r>
            <w:r w:rsidR="00B27A65" w:rsidRPr="00B27A65">
              <w:rPr>
                <w:rFonts w:ascii="Times New Roman" w:hAnsi="Times New Roman"/>
                <w:color w:val="0000FF"/>
                <w:u w:val="single"/>
                <w:lang w:val="ru-RU"/>
              </w:rPr>
              <w:instrText>41</w:instrText>
            </w:r>
            <w:r w:rsidR="00B27A65">
              <w:rPr>
                <w:rFonts w:ascii="Times New Roman" w:hAnsi="Times New Roman"/>
                <w:color w:val="0000FF"/>
                <w:u w:val="single"/>
              </w:rPr>
              <w:instrText>a</w:instrText>
            </w:r>
            <w:r w:rsidR="00B27A65" w:rsidRPr="00B27A65">
              <w:rPr>
                <w:rFonts w:ascii="Times New Roman" w:hAnsi="Times New Roman"/>
                <w:color w:val="0000FF"/>
                <w:u w:val="single"/>
                <w:lang w:val="ru-RU"/>
              </w:rPr>
              <w:instrText>7</w:instrText>
            </w:r>
            <w:r w:rsidR="00B27A65">
              <w:rPr>
                <w:rFonts w:ascii="Times New Roman" w:hAnsi="Times New Roman"/>
                <w:color w:val="0000FF"/>
                <w:u w:val="single"/>
              </w:rPr>
              <w:instrText>d</w:instrText>
            </w:r>
            <w:r w:rsidR="00B27A65" w:rsidRPr="00B27A65">
              <w:rPr>
                <w:rFonts w:ascii="Times New Roman" w:hAnsi="Times New Roman"/>
                <w:color w:val="0000FF"/>
                <w:u w:val="single"/>
                <w:lang w:val="ru-RU"/>
              </w:rPr>
              <w:instrText>0" \</w:instrText>
            </w:r>
            <w:r w:rsidR="00B27A65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B27A65" w:rsidRPr="00B27A65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B27A65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F7BD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F7BD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F7BD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F7BDA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F7BDA">
              <w:rPr>
                <w:rFonts w:ascii="Times New Roman" w:hAnsi="Times New Roman"/>
                <w:color w:val="0000FF"/>
                <w:u w:val="single"/>
                <w:lang w:val="ru-RU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2F7BDA"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2F7BDA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 w:rsidR="00B27A65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DF68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F68BF" w:rsidRDefault="00840C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F68BF" w:rsidRDefault="00840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F68BF" w:rsidRDefault="00DF68BF"/>
        </w:tc>
      </w:tr>
      <w:tr w:rsidR="00DF68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F68BF" w:rsidRDefault="00840C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F68BF" w:rsidRDefault="00840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F68BF" w:rsidRDefault="00DF68B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F68BF" w:rsidRDefault="00DF68B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F68BF" w:rsidRDefault="00DF68BF">
            <w:pPr>
              <w:spacing w:after="0"/>
              <w:ind w:left="135"/>
            </w:pPr>
          </w:p>
        </w:tc>
      </w:tr>
      <w:tr w:rsidR="00DF68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F68BF" w:rsidRPr="002F7BDA" w:rsidRDefault="00840CA5">
            <w:pPr>
              <w:spacing w:after="0"/>
              <w:ind w:left="135"/>
              <w:rPr>
                <w:lang w:val="ru-RU"/>
              </w:rPr>
            </w:pPr>
            <w:r w:rsidRPr="002F7BD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F68BF" w:rsidRDefault="00840CA5">
            <w:pPr>
              <w:spacing w:after="0"/>
              <w:ind w:left="135"/>
              <w:jc w:val="center"/>
            </w:pPr>
            <w:r w:rsidRPr="002F7B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F68BF" w:rsidRDefault="00840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F68BF" w:rsidRPr="003545CE" w:rsidRDefault="00840CA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545CE">
              <w:rPr>
                <w:rFonts w:ascii="Times New Roman" w:hAnsi="Times New Roman"/>
                <w:color w:val="000000"/>
                <w:sz w:val="24"/>
                <w:lang w:val="ru-RU"/>
              </w:rPr>
              <w:t>19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F68BF" w:rsidRDefault="00DF68BF"/>
        </w:tc>
      </w:tr>
    </w:tbl>
    <w:p w:rsidR="00DF68BF" w:rsidRPr="002F7BDA" w:rsidRDefault="00DF68BF">
      <w:pPr>
        <w:rPr>
          <w:lang w:val="ru-RU"/>
        </w:rPr>
        <w:sectPr w:rsidR="00DF68BF" w:rsidRPr="002F7BDA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9"/>
    <w:p w:rsidR="00840CA5" w:rsidRDefault="00840CA5"/>
    <w:sectPr w:rsidR="00840CA5" w:rsidSect="00DF68B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F68BF"/>
    <w:rsid w:val="002F7BDA"/>
    <w:rsid w:val="003545CE"/>
    <w:rsid w:val="00364A45"/>
    <w:rsid w:val="00840CA5"/>
    <w:rsid w:val="00945DC8"/>
    <w:rsid w:val="00B27A65"/>
    <w:rsid w:val="00D37CEA"/>
    <w:rsid w:val="00D62586"/>
    <w:rsid w:val="00DF6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447642-E27E-40F0-BA0D-C5836D911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41CD9"/>
  </w:style>
  <w:style w:type="character" w:customStyle="1" w:styleId="Heading1Char">
    <w:name w:val="Heading 1 Char"/>
    <w:basedOn w:val="DefaultParagraphFont"/>
    <w:link w:val="Heading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sid w:val="00DF68BF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DF68B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698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27</Pages>
  <Words>6109</Words>
  <Characters>34823</Characters>
  <Application>Microsoft Office Word</Application>
  <DocSecurity>0</DocSecurity>
  <Lines>290</Lines>
  <Paragraphs>81</Paragraphs>
  <ScaleCrop>false</ScaleCrop>
  <Company/>
  <LinksUpToDate>false</LinksUpToDate>
  <CharactersWithSpaces>40851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7</cp:revision>
  <dcterms:created xsi:type="dcterms:W3CDTF">2023-09-06T15:07:00Z</dcterms:created>
  <dcterms:modified xsi:type="dcterms:W3CDTF">2024-09-02T16:43:00Z</dcterms:modified>
</cp:coreProperties>
</file>